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e5dd" w14:textId="010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9 декабря 2020 года № 497-VI. Зарегистрировано Департаментом юстиции Атырауской области 28 декабря 2020 года № 4838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2021-2023 годы, Атырауский областной маслихат VІ созыва на XLIX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466 491 701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130 180 130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14 034 611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33 347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322 243 613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471 504 933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1 930 301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12 921 803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10 991 502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9 339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11 661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-6 952 872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6 952 872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5 591 278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10 209 018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11 570 612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Атырауского областного маслихата от 13.12.2021 № </w:t>
      </w:r>
      <w:r>
        <w:rPr>
          <w:rFonts w:ascii="Times New Roman"/>
          <w:b w:val="false"/>
          <w:i w:val="false"/>
          <w:color w:val="000000"/>
          <w:sz w:val="28"/>
        </w:rPr>
        <w:t>104-VII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Индерскому, Кзылкогинскому, Макатскому, Махамбетскому, Жылыойскому районам и городу Атырау – 30%; Исатайскому району – 86%; Курмангазинскому району и собственно-областному бюджету – 100%;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50%,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0%, Кзылкогинскому району – 60%, городу Атырау – 70%, Жылыойскому району – 72%, Индерскому району – 80%, Махамбетскому району – 95%, Курмангазинскому, Исатайскому районам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000000"/>
          <w:sz w:val="28"/>
        </w:rPr>
        <w:t>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бюджетных изъятий из районных и городского бюджетов в областной бюджет в сумме 188 065 255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Жылыойского района – 35 073 704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города Атырау – 152 991 551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объемы субвенций, передаваемых из областного бюджета в районные бюджеты, в сумме 21 220 452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6 162 763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4 610 326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1 676 663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району – 4 769 579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2 195 211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1 805 910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с 1 января 2021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2021 год в сумме 1 057 063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000000"/>
          <w:sz w:val="28"/>
        </w:rPr>
        <w:t>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2021 год предусмотрены бюджетные кредиты местным исполнительным органам в сумме 279 792 тысяч тенге на реализацию мер социальной поддержки специалистов.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2021 год предусмотрены кредиты в сумме 366 112 тысяч тенге на содействие развитию предпринимательства в областных центрах и моногородах.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2021 год предусмотрены кредиты в сумме – 600 000 тысяч тенге на развитие продуктивной занятости и массового предпринимательства.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2021 год 11 842 356 тысяч тенге для погашения и обслуживания долга местного исполнительного органа.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000000"/>
          <w:sz w:val="28"/>
        </w:rPr>
        <w:t>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2021 год целевые текущие трансферты из республиканского бюджета и из Национального фонда Республики Казахстан в сумме 42 166 103 тысяч тенге, в том числе: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349 585 тысяч тенге -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3 967 тысяч тенге -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194 531 тысяч тенге -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485 000 тысяч тенге - на возмещение части расходов, понесенных субъектом агропромышленного комплекса, при инвестиционных вложениях;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449 229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612 508 тысяч тенге - на выплату государственной адресной социальной помощи;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134 254 тысяч тенге - на обеспечение прав и улучшение качества жизни инвалидов в Республике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1 300 383 тысяч тенге - на развитие рынка труда;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724 126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2 092 573 тысяч тенге - на увеличение оплаты труда педагогов организаций дошкольного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2 328 136 тысяч тенге - на реализацию подушевого финансирования в государственных организациях среднего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58 710 тысяч тенге -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5 472 078 тысяч тенге -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13 952 445 тысяч тенге -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3 870 тысяч тенге - на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221 387 тысяч тенге -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421 219 тысяч тенге - на доплату за квалификационную категорию педагогам государственных организаций дошкольного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1 429 931 тысяч тенге - на приобретение оборудования для колледжей в рамках проекта "Жас маман";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839 573 тысяч тенге - на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143 486 тысяч тенге -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7 396 тысяч тенге -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400 412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212 990 тысяч тенге - на увеличение размера государственной стипендии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13 444 тысяч тенге -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165 754 тысяч тенге -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96 712 тысяч тенге -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78 586 тысяч тенге - на повышение заработной платы работников организаций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119 927 тысяч тенге - на реализацию мероприятий по профилактике и борьбе со СПИДом;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20 200 тысяч тенге -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656 948 тысяч тенге -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1 214 329 тысяч тенге -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546 934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723 256 тысяч тенге - на реализацию мероприятий по 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972 000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5 239 265 тысяч тенге – на предоставление государственных грантов молодым предпринимателям для реализации новых бизнес-идей,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282 888 тысяч тенге - на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27 822 тысяч тенге - на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120 249 тысяч тенге - на обеспечение и проведение выборов акимов городов районного значения, сел, поселков,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000000"/>
          <w:sz w:val="28"/>
        </w:rPr>
        <w:t>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местных бюджетов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63"/>
    <w:bookmarkStart w:name="z1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областном бюджете на 2021 год целевые трансферты на развитие из республиканского бюджета и из Национального фонда Республики Казахстан в сумме 33 177 181 тысяч тенге, в том числе: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4 517 608 тысяч тенге - на развитие транспортной инфраструктуры;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1 321 460 тысяч тенге - на развитие газотранспортной системы;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3 174 344 тысяч тенге - на проведение работ по инженерной защите населения, объектов и территорий от природных стихийных бедствий;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4 741 033 тысяч тенге - на строительство и (или) реконструкцию жилья коммунального жилищного фонда;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9 777 282 тысяч тенге - на развитие и (или) обустройство инженерно-коммуникационной инфраструктуры;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2 279 822 тысяч тенге - на развитие систем водоснабжения и водоотведения;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300 000 тысяч тенге - на строительство и реконструкцию объектов охраны окружающей среды;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1 391 460 тысяч тенге - на реализацию бюджетных инвестиционных проектов в малых и моногородах;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3 239 721 тысяч тенге - на развитие социальной и инженерной инфраструктуры в сельских населенных пунктах в рамках проекта "Ауыл - Ел бесігі".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15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областном бюджете на 2021 год поступление кредита в сумме – 1 000 000 тысяч тенге для реализации предпринимательских инициатив в рамках Дорожной карты занятости на 2020-2021 годы.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16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областном бюджете на 2021 год поступление кредита в сумме – 481 935 тысяч тенге на проведение капитального ремонта общего имущества объектов кондоминиумов.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17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Произведенные кассовые расходы подпрограммы 015 "За счет средств местного бюджета" программы 06 1 256 002 "Предоставление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 в сумме 12 647 000 тенге перенести на подпрограмму 032 "За счет целевого трансферта из Национального фонда Республики Казахстан".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18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Произведенные кассовые расходы подпрограммы 015 "За счет средств местного бюджета" программы 06 1 256 013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 в сумме 45 405 000 тенге перенести на подпрограмму 032 "За счет целевого трансферта из Национального фонда Республики Казахстан".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19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подпрограммы 015 "За счет средств местного бюджета" программы 06 1 256 014 "Предоставление специальных социальных услуг для престарелых, инвалидов, в том числе детей-инвалидов, в реабилитационных центрах" в сумме 12 399 000 тенге перенести на подпрограмму 032 "За счет целевого трансферта из Национального фонда Республики Казахстан".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20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подпрограммы 015 "За счет средств местного бюджета" программы 06 1 256 015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 в сумме 9 497 000 тенге перенести на подпрограмму 032 "За счет целевого трансферта из Национального фонда Республики Казахстан".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21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подпрограммы 015 "За счет внутренних займов" программы 05 2 271 038 "Строительство и реконструкция объектов здравоохранения" в сумме 378 000 000 тенге перенести на подпрограмму 032 "За счет целевого трансферта из Национального фонда Республики Казахстан".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22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подпрограммы 015 "За счет средств местного бюджета" программы 07 1 271 011 "Кредитование районных (городов областного значения) бюджетов на приобретение жилья" в сумме 3 564 750 000 тенге перенести на подпрограмму 005 "За счет внутренних займов".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23 в соответствии с решением Атырауского областного маслихата от 25.06.2021 № </w:t>
      </w:r>
      <w:r>
        <w:rPr>
          <w:rFonts w:ascii="Times New Roman"/>
          <w:b w:val="false"/>
          <w:i w:val="false"/>
          <w:color w:val="000000"/>
          <w:sz w:val="28"/>
        </w:rPr>
        <w:t>50-VII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программы 04 2 261 082 015 "Общеобразовательное обучение в государственных организациях начального, основного и общего среднего образования" в сумме 12 040 057 тысяч тенге перенести на программу 04 2 261 203 015 "Реализация подушевого финансирования в государственных организациях среднего образования"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в соответствии с решением Атырауского областного маслихата от 29.09.2021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000000"/>
          <w:sz w:val="28"/>
        </w:rPr>
        <w:t>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83"/>
    <w:p>
      <w:pPr>
        <w:spacing w:after="0"/>
        <w:ind w:left="0"/>
        <w:jc w:val="both"/>
      </w:pPr>
      <w:bookmarkStart w:name="z145" w:id="8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областного маслихата от 13.12.2021 № </w:t>
      </w:r>
      <w:r>
        <w:rPr>
          <w:rFonts w:ascii="Times New Roman"/>
          <w:b w:val="false"/>
          <w:i w:val="false"/>
          <w:color w:val="ff0000"/>
          <w:sz w:val="28"/>
        </w:rPr>
        <w:t>104-VII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8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466491701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130180130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322243613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471504933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111867636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75613091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50857013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9 декабря 2020 года № 497-VI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393598383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158509208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95981637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28472257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67509380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7125323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232573359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199535345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199535345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16519007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-11546328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областного маслихата от 9 декабря 2020 года № 497-VI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373184321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152874645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90347074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67477435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7125323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218768551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199535345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199535345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9616603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и иных платежей по займам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-5271042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Атырауского областного маслихата от 9 декабря 2020 года № 497-VI</w:t>
            </w:r>
          </w:p>
        </w:tc>
      </w:tr>
    </w:tbl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