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b089" w14:textId="c47b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аппаратов акимов и исполнительных органов, финансируемых из местных бюджетов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декабря 2020 года № 241. Зарегистрировано Департаментом юстиции Атырауской области 11 декабря 2020 года № 4801. Утратило силу постановлением акимата Атырауской области от 26 февраля 2026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26.02.2026 № </w:t>
      </w:r>
      <w:r>
        <w:rPr>
          <w:rFonts w:ascii="Times New Roman"/>
          <w:b w:val="false"/>
          <w:i w:val="false"/>
          <w:color w:val="ff0000"/>
          <w:sz w:val="28"/>
        </w:rPr>
        <w:t>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применения поощрений государственных служащих аппаратов акимов и исполнительных органов, финансируемых из местных бюджетов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и исполнительных органов, финансируемых из местных бюджетов по Атырауской области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 Исакова Б.А.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10 декабря 2020 года № 241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аппаратов акимов и исполнительных органов, финансируемых из местных бюджетов по Атырауской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аппаратов акимов и исполнительных органов, финансируемых из местных бюджетов по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аппаратов акимов и исполнительных органов, финансируемых из местных бюджетов по Атырауской области (далее –государственные органы).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государственных органов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государственных органов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Поощрение государственных служащих государственных органов производится на основании положительного решения комиссии по вопросам поощрения государственных служащих, создаваемой акимами Атырауской области, города Атырау и районов, руководителями государственных органов (далее – Комиссия), по представлению непосредственного руководителя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в течение 10 (десяти) рабочих дней со дня внесения представления.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актами (распоряжением, приказом) акимов Атырауской области, города Атырау и районов, руководителей государственных органов.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осуществляется на основании актов (распоряжения, приказа) акимов Атырауской области, города Атырау и районов, руководителей государственных органов в течение 10 (десяти) рабочих дней со дня принятия положительного решения Комиссии за счет экономии средств местного бюджета, предусмотренных на содержание государственного органа по плану финансирования.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акима Атырауской области, города Атырау и районов, руководителя государственного органа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решении особо важных задач, поставленных перед акиматами, акимами Атырауской области, города Атырау и районов, государственными органами.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Благодарность акима Атырауской области, города Атырау и районов, руководителя государственного органа объявляется государственным служащим за выполнение заданий особой важности и сложности, надлежащее и добросовестное выполнение поручений акимов и руководства государственных органов.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и благодарностью акима Атырауской области, города Атырау и районов, руководителя государственного органа принимается в течение 10 (десяти) рабочих дней со дня принятия положительного решения Комиссии по представлению: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поощрения грамотой и благодарностью акима Атырауской области - заместителей акима Атырауской области, руководителя Аппарата акима Атырауской области, акимов города Атырау и районов, руководителей исполнительных органов, финансируемых из бюджета Атырауской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поощрения грамотой и благодарностью акимов города Атырау и районов – их заместителей, руководителей государственных органов;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поощрения грамотой и благодарностью руководителей государственных органов - их заместителей, руководителей структурных подразделений.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поощрений государственных служащих государственных органов грамотой и благодарностью осуществляется службой управления персоналом (отделом кадров) с занесением данных о поощрении в трудовую книжку и личное дело государственного служащего.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Грамота и благодарность составляются на государственном либо русском языках и подписываются акимами Атырауской области, города Атырау и районов, руководителями государственных органов.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государственных органов в соответствии с нормативными правовыми актами Республики Казахстан, регулирующими порядок поощрений.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государственном органе менее одного месяца.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