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5364a" w14:textId="c6536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Шал акына Северо-Казахстанской области от 8 января 2020 года № 43/9 "Об утверждении бюджета Жанажолского сельского округа района Шал акына на 2020-2022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Шал акына Северо-Казахстанской области от 7 декабря 2020 года № 55/8. Зарегистрировано Департаментом юстиции Северо-Казахстанской области 9 декабря 2020 года № 6776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106,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маслихат района Шал акына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Шал акына Северо-Казахстанской области "Об утверждении бюджета Жанажолского сельского округа района Шал акына на 2020-2022 годы" от 8 января 2020 года № 43/9 (опубликовано 20 января 2020 года в Эталонном контрольном банке нормативных правовых актов Республики Казахстан в электронном виде, зарегистрировано в Реестре государственной регистрации нормативных правовых актов под № 5888)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Утвердить бюджет Жанажолского сельского округа района Шал акына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27 889,6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1 412,2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26 477,4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27 889,6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маслихата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района Шал акына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Д.Садыков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района Шал акына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О.Амрин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Шал акына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декабря 2020 года № 55/8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Шал акына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2020 года № 43/9</w:t>
            </w:r>
          </w:p>
        </w:tc>
      </w:tr>
    </w:tbl>
    <w:bookmarkStart w:name="z3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Жанажолского сельского округа района Шал акына на 2020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2"/>
        <w:gridCol w:w="1334"/>
        <w:gridCol w:w="1335"/>
        <w:gridCol w:w="5910"/>
        <w:gridCol w:w="2739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9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тысяч тенге 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Доходы: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27 889,6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1 412,2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1 412,2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1 161,2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26 477,4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26 477,4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26 477,4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9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Затраты: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27 889,6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14 652,2 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14 652,2 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 села, поселка, сельского округа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14 652,2 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8 409,4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8 409,4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2 409,4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3 699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3 699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3 699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1 129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1 129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1 129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 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9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