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26244" w14:textId="cc262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Шал акына Северо-Казахстанской области от 8 января 2020 года № 43/5 "Об утверждении бюджета города Сергеевки района Шал акына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Шал акына Северо-Казахстанской области от 25 сентября 2020 года № 53/3. Зарегистрировано Департаментом юстиции Северо-Казахстанской области 29 сентября 2020 года № 6557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</w:t>
      </w:r>
      <w:r>
        <w:rPr>
          <w:rFonts w:ascii="Times New Roman"/>
          <w:b w:val="false"/>
          <w:i w:val="false"/>
          <w:color w:val="000000"/>
          <w:sz w:val="28"/>
        </w:rPr>
        <w:t>статей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района Шал акына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Шал акына Северо-Казахстанской области "Об утверждении бюджета города Сергеевки района Шал акына на 2020-2022 годы" от 8 января 2020 года №43/5 (опубликовано 17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5843)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бюджет города Сергеевки района Шал акына на 2020-2022 годы согласно приложениям 1, 2, 3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189 395,5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32 908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156 487,5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190 099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- 703,5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703,5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703,5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 района Шал акына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А.Жолдыбаев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района Шал акына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О.Амрин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Шал акына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сентября 2020 года № 53/3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Шал акына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2020 года № 43/5</w:t>
            </w:r>
          </w:p>
        </w:tc>
      </w:tr>
    </w:tbl>
    <w:bookmarkStart w:name="z3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Сергеевки района Шал акына на 2020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8"/>
        <w:gridCol w:w="1668"/>
        <w:gridCol w:w="1668"/>
        <w:gridCol w:w="3872"/>
        <w:gridCol w:w="386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тысяч тенге 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189 395,5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32 908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27 793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23 760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156 487,5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156 487,5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156 487,5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Затраты: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190 099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25 829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25 829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25 529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62 920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62 920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8 088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54 832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101 350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101 350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76 350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-703,5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703,5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703,5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703,5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