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8fdc" w14:textId="8d18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Жанажолского сельского округа района Шал акына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января 2020 года № 43/9. Зарегистрировано Департаментом юстиции Северо-Казахстанской области 10 января 2020 года № 5888.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Жанажолского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27 889,6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1 412,2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26 477,4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27 889,6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Жанажолского сельского округа на 2020 год формируются в соответствии со статьей 52-1 Бюджетного кодекса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налога на имущество физических лиц по объектам обложения данным налогом, находящимся на территории Жанажолского сельского округа;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земельного налога на земли населенных пунктов с физических и юридических лиц по земельным участкам, находящимся на территории Жанажолского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налога на транспортные средства: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Жанажолского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Жанажолского сельского округа.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Жанажолского сельского округа на 2020 год в сумме 22 203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 района Шал акына Северо-Казахстанской области от 8 января 2020 года № 43/9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района Шал акына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27 889,6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27 889,6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14 652,2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14 652,2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14 652,2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2 409,4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Шал акына от 8 января 2020 года № 43/9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района Шал акына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Шал акына от 8 января 2020 года № 43/9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района Шал акына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