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78ac" w14:textId="b627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Амангельдинского сельского округа Уалихановского района Северо-Казахстанской области от 17 сентября 2020 года № 9. Зарегистрировано Департаментом юстиции Северо-Казахстанской области 18 сентября 2020 года № 6537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Уалихановского района от 10 августа 2020 года № 17-07/195, аким Амангельдинского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Тлеусай Амангельдинского сельского округа Уалихановского района Северо-Казахстанской области в связи с проведение комплекса ветеринарных мероприятий по ликвидации болезни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Амангельдинского сельского округа "Об установлении ограничительных мероприятий" от 10 июля 2019 года №2 (опубликовано 19 июля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№5469).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