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5c279a" w14:textId="c5c279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присвоении наименования безымянной улицы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Кишкенекольского сельского округа Уалихановского района Северо-Казахстанской области от 30 января 2020 года № 4. Зарегистрировано Департаментом юстиции Северо-Казахстанской области 31 января 2020 года № 5988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14 Закона Республики Казахстан от 8 декабря 1993 года "Об административно-территориальном устройстве Республики Казахстан",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35 Закона Республики Казахстан от 23 января 2001 года "О местном государственном управлении и самоуправлении в Республике Казахстан", на основании заключения ономастической комиссии при акимате Северо-Казахстанской области от 22 октября 2019 года и с учетом мнения населения села Кишкенеколь, аким Кишкенекольского сельского округа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Присвоить безымянной улице села Кишкенеколь Кишкенекольского сельского округа наименование Абу Абишева, согласно схематической карте.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оставляю за собой.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Кишкенекольского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сельского округа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С.Саниев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 акима Кишкенекольского сельского округа Уалихановского района СКО от 30 января 2020 года № 4</w:t>
            </w:r>
          </w:p>
        </w:tc>
      </w:tr>
    </w:tbl>
    <w:bookmarkStart w:name="z10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Схематическая карта присвоения наименование безымянной улице села Кишкенеколь Кишкенекольского сельского округа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5"/>
    <w:p>
      <w:pPr>
        <w:spacing w:after="0"/>
        <w:ind w:left="0"/>
        <w:jc w:val="both"/>
      </w:pPr>
      <w:r>
        <w:drawing>
          <wp:inline distT="0" distB="0" distL="0" distR="0">
            <wp:extent cx="7810500" cy="7874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7874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