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8b4f3" w14:textId="b68b4f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по Уалихановскому району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Уалихановского района Северо-Казахстанской области от 18 июня 2020 года № 165. Зарегистрировано Департаментом юстиции Северо-Казахстанской области 18 июня 2020 года № 6361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пастбищах", акимат Уалихановского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пастбищеоборота на основании геоботанического обследования пастбищ по Уалихановскому району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со дня его первого официального опубликования и распространяется на правоотношения возникшие с 1 января 2020 года.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Уалихановского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Оспанов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Актуесайского сельского округа Уалихановского района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Бидайыкского сельского округа Уалихановского района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Каратерекского сельского округа Уалихановского района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Амангельдинского сельского округа Уалихановского района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Тельжанского сельского округа Уалихановского района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Коктерекского сельского округа Уалихановского района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Кишкенекольского сельского округа Уалихановского района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Акбулакского сельского округа Уалихановского района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Карасуского сельского округа Уалихановского района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Кайратского сельского округа Уалихановского района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июня 2020 года № 165</w:t>
            </w:r>
          </w:p>
        </w:tc>
      </w:tr>
    </w:tbl>
    <w:bookmarkStart w:name="z5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основания геоботанического обследования Кулыкольского сельского округа Уалихановского района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