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4e2ee" w14:textId="994e2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Уалихановского района Северо-Казахстанской области от 5 июня 2017 года № 117 "Об утверждении Порядка выдачи служебного удостоверения аппарата акима района, аппаратов акимов сельских округов и исполнительных органов Уалихановского района Северо-Казахстанской области, содержащихся за счет средств районного бюджета, и его описания"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Уалихановского района Северо-Казахстанской области от 5 июня 2020 года № 146. Зарегистрировано Департаментом юстиции Северо-Казахстанской области 8 июня 2020 года № 6337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акимат Уалихановского района Северо-Казахстанской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Уалихановского района Северо-Казахстанской области "Об утверждении Порядка выдачи служебного удостоверения аппарата акима района, аппаратов акимов сельских округов и исполнительных органов Уалихановского района Северо-Казахстанской области, содержащихся за счет средств районного бюджета, и его описания" от 5 июня 2017 года №117 (опубликовано 3 июля 2017 года в Эталонном контрольном банке нормативных правовых актов Республики Казахстан в электронном виде, зарегистрировано в Реестре государственной регистрации нормативных правовых актов под №4238).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руководителя аппарата акима района.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Уалихановского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Оспанов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