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8e214" w14:textId="308e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Уалихановского районного маслихата от 08 января 2020 года № 6-49с "Об утверждении бюджета Кишкенекольского сельского округа Уалихановского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Уалихановского районного маслихата Северо-Казахстанской области от 27 марта 2020 года № 4-52 с. Зарегистрировано Департаментом юстиции Северо-Казахстанской области от 30 марта 2020 года № 6130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Уалихановский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Уалихановского районного маслихата "Об утверждении бюджета Кишкенекольского сельского округа Уалихановского района на 2020-2022 годы" от 08 января 2020 года № 6-49с (опубликовано 21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№5942)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Кишкенекольского сельского округа Уалихановского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— 167 766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— 32 893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— 250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—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— 134 623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— 178 479,5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—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-10 713,5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10 713,5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10 713,5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"8-1. Предусмотреть в бюджете сельского округа расходы за счет свободных остатков бюджетных средств, сложившихся на начало финансового года в сумме 10 713,5 тысяч тенге,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Уалихановского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Балтабаев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Уалихановского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районного маслихата от 27 марта 2020 года № 4-52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Уалихановского районого маслихата от 08 января 2020 года № 6-49с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Кишкенекольского сельского округа Уалихановского района СКО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316"/>
        <w:gridCol w:w="1316"/>
        <w:gridCol w:w="5654"/>
        <w:gridCol w:w="304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167766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Hеналоговые поступления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bookmarkEnd w:id="25"/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178 479,5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8973,1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-10713,5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Уалихановского районного маслихата от 27 марта 2020 года № 4-52 с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Уалихановского районного маслихата от 08 января 2020 года № 6-49с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свободных остатков бюджетных средств, сложившихся на 1 января 2020 года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2"/>
        <w:gridCol w:w="3384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4363,1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функционирование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