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ff1a" w14:textId="01df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Актуесайского сельского округа Уалихановского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8 января 2020 года № 3-49 с. Зарегистрировано Департаментом юстиции Северо-Казахстанской области от 14 января 2020 года № 5943.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10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Уалихановский районный маслихат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Актуесайского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26 470,6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25 337,6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48 970,6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-22 500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22 500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–22 500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Уалихановского районного маслихата Северо-Казахстанской области от 25.06.2020 </w:t>
      </w:r>
      <w:r>
        <w:rPr>
          <w:rFonts w:ascii="Times New Roman"/>
          <w:b w:val="false"/>
          <w:i w:val="false"/>
          <w:color w:val="000000"/>
          <w:sz w:val="28"/>
        </w:rPr>
        <w:t>№ 3-56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Уалихановского районного маслихата СевероКазахстанской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3-64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Актуесайского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территорию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поступлениями трансфертов в бюджет сельского округа являются трансферты из районного бюджета.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бюджетные субвенции, передаваемые из районного бюджета в сельский бюджет в сумме 15 276 тысяч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сельском бюджете на 2020 год целевые трансферты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в сельском бюджете на 2020 год целевые трансферты из областного бюджета на текущий ремонт уличного освещения в селе Кондыбай.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Уалихановского районного маслихата Северо-Казахстанской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3-64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сельском бюджете на 2020 год целевые трансферты из районного бюджета, в том числе: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клуба в селе Актуесай;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и доставку угля клубу в селе Актуесай;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освещение улиц в селе Актуесай;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фонд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спортивных тренажеров в клубе села Актуесай.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Уалихановского районного маслихата Северо-Казахстанской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3-64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решением Уалихановского районного маслихата Северо-Казахстанской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3-64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В.Голубев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№3-49 с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Актуесайского сельского округа Уалихановского района на 2020 год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Уалихановского районного маслихата Северо-Казахстанской области от 25.06.2020 </w:t>
      </w:r>
      <w:r>
        <w:rPr>
          <w:rFonts w:ascii="Times New Roman"/>
          <w:b w:val="false"/>
          <w:i w:val="false"/>
          <w:color w:val="ff0000"/>
          <w:sz w:val="28"/>
        </w:rPr>
        <w:t>№ 3-56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Уалихановского районного маслихата Северо-Казахстанской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3-64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4809,7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Уалихановского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3-49 с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Актуесайского сельского округа Уалихановского района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Уалихановского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3-49 с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Актуесайского сельского округа Уалихановского района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