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e3f1" w14:textId="a3fe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и дополнения в решение Тимирязевского районного маслихата от 9 января 2020 года № 42/15 "Об утверждении бюджета Тимирязевского сельского округа Тимирязевского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16 ноября 2020 года № 49/2. Зарегистрировано Департаментом юстиции Северо-Казахстанской области 19 ноября 2020 года № 6694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"Об утверждение бюджета Тимирязевского сельского округа Тимирязевского района на 2020-2022 годы" от 9 января 2020 года № 42/15 (опубликовано 21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5927) следующее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Тимирязевского сельского округа Тимирязевского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139253,9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27650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111603,9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145593,7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71567,6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71567,6 тысяч тенге,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приобретение финансовых активов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-77904,4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77904,4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71567,6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6336,8 тысяч тенге.";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Утвердить целевые трансферты из республиканского бюджета в сумме 5921,5 тысячи тенге на текущий ремонт уличного освещения села Тимирязево.";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2020 года № 49/2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42/15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сельского окуруга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316"/>
        <w:gridCol w:w="1316"/>
        <w:gridCol w:w="5653"/>
        <w:gridCol w:w="3047"/>
      </w:tblGrid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139 253,9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111 603,9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111 603,9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111 603,9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145 593,7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20 191,5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20 191,5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20 191,5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24 681,1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24 681,1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15 885,6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90 332,4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90 332,4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85 532,4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9 997,3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9 997,3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9 997,3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71 567,6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71 567,6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63 532,6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63 532,6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63 532,6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-77 904,4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77 904,4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71 567,6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71 567,6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71 567,6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6336,8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6336,8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