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031a" w14:textId="fb00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на основании геоботанического обследования пастбищ по Тимирязевскому району Северо-Казахстанской области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21 августа 2020 года № 146. Зарегистрировано Департаментом юстиции Северо-Казахстанской области 25 августа 2020 года № 6487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20 февраля 2017 года "О пастбищах",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на основании геоботанического обследования пастбищ по Тимирязевскому району Северо-Казахстанской области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Тимирязевского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Тимирязевского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Целинному сельскому округу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Хмельницкому сельскому округу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Докучаевскому сельскому округу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</w:p>
        </w:tc>
      </w:tr>
    </w:tbl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Куртайскому сельскому округу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</w:p>
        </w:tc>
      </w:tr>
    </w:tbl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Интернациональному сельскому округу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</w:p>
        </w:tc>
      </w:tr>
    </w:tbl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Дмитриевскому сельскому округу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</w:p>
        </w:tc>
      </w:tr>
    </w:tbl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Тимирязевскому сельскому округу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</w:p>
        </w:tc>
      </w:tr>
    </w:tbl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Акжанскому сельскому округу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</w:p>
        </w:tc>
      </w:tr>
    </w:tbl>
    <w:bookmarkStart w:name="z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Комсомольскому сельскому округу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</w:p>
        </w:tc>
      </w:tr>
    </w:tbl>
    <w:bookmarkStart w:name="z5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Москворецкому сельскому округу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</w:p>
        </w:tc>
      </w:tr>
    </w:tbl>
    <w:bookmarkStart w:name="z6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Дзержинскому сельскому округу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</w:p>
        </w:tc>
      </w:tr>
    </w:tbl>
    <w:bookmarkStart w:name="z6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Аксуатскому сельскому округу</w:t>
      </w:r>
    </w:p>
    <w:bookmarkEnd w:id="26"/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</w:p>
        </w:tc>
      </w:tr>
    </w:tbl>
    <w:bookmarkStart w:name="z7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Есильскому сельскому округу</w:t>
      </w:r>
    </w:p>
    <w:bookmarkEnd w:id="28"/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</w:p>
        </w:tc>
      </w:tr>
    </w:tbl>
    <w:bookmarkStart w:name="z7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Ленинскому сельскому округу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</w:p>
        </w:tc>
      </w:tr>
    </w:tbl>
    <w:bookmarkStart w:name="z8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Мичуринскому сельскому округу</w:t>
      </w:r>
    </w:p>
    <w:bookmarkEnd w:id="32"/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</w:p>
        </w:tc>
      </w:tr>
    </w:tbl>
    <w:bookmarkStart w:name="z8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Белоградовскому сельскому округу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