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e21d" w14:textId="dade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8 января 2020 года № 42/7 "Об утверждении бюджета Докучаевского сельского округа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14 апреля 2020 года № 45/2. Зарегистрировано Департаментом юстиции Северо-Казахстанской области 16 апреля 2020 года № 6226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Докучаевского сельского округа Тимирязевского района на 2020-2022 годы" от 8 января 2020 года № 42/7 (опубликовано в эталонном контрольном банке нормативных правовых актов Республики Казахстан в электронном виде 20 января 2020 года, зарегистрировано в Реестре государственной регистрации нормативных правовых актов за № 5890),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Докучаевского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8 487,6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8 487,6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- 8 487,6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8 487,6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8 487,6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сельском бюджете расходы за счет внутренних займов для финансирования мер в рамках Дорожной карты занятости в сумме 8 487,6 тысяч тенге – на текущий ремонт водоразводящей сети водопровода села Докучаево.";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42/7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