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b8941" w14:textId="6fb89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2020 году подъемного пособия и социальной поддержки для приобретения или строительства жилья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Тимирязевского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Тимирязевского района Северо-Казахстанской области от 17 марта 2020 года № 44/4. Зарегистрировано Департаментом юстиции Северо-Казахстанской области 20 марта 2020 года № 6113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года,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пункты, утвержденных приказом Министра национальной экономики Республики Казахстан от 6 ноября 2014 года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Тимирязевский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 учетом потребности, заявленной акимом района, предоставить в 2020 году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Тимирязевского района: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расчетному показателю;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социальную поддержку для приобретения или строительства жилья – бюджетный кредит в сумме, не превышающий одну тысячу пятисоткратный размер месячного расчетного показателя.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Действие пункта 1 настоящего решения также распространяется на ветеринарных специалистов ветеринарных пунктов, осуществляющих деятельность в области ветеринарии.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1 января 2020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Усенков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Мустафин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