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ed501" w14:textId="95ed5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Тайыншинского района Северо-Казахстанской области на 2021 - 2023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25 декабря 2020 года № 418. Зарегистрировано Департаментом юстиции Северо-Казахстанской области 31 декабря 2020 года № 6879.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12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Тайыншинского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Тайыншинского района Северо-Казахстанской области на 2021 - 2023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9649315,3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1287033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23582,3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84627,9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8254072,1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10004545,5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54501,6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64482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9980,4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 тенге;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-651883,2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651883,2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119004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9980,4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300708,2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Тайыншинского района Северо-Казахстанской области от 03.03.2021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06.05.2021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3.08.2021 </w:t>
      </w:r>
      <w:r>
        <w:rPr>
          <w:rFonts w:ascii="Times New Roman"/>
          <w:b w:val="false"/>
          <w:i w:val="false"/>
          <w:color w:val="00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08.10.2021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30.11.2021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Тайыншинского района формируются в соответствии с Бюджетным кодексом Республики Казахстан за счет следующих налоговых поступлений: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социального налога по нормативам распределения доходов, установленным областным маслихатом;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и юридических лиц, индивидуальных предпринимателей, за исключением налога на имущество физических лиц по объектам обложения данным налогом, находящимся на территории города районного значения, села, сельского округа;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налога, за исключением земельного налога на земли населенных пунктов с физических и юридических лиц на земельные участки, находящиеся на территории города районного значения, села;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средства, за исключением налога на транспортные средства: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города районного значения, села;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города районного значения, села;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акциза на бензин (за исключением авиационного) и дизельное топливо;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платы за пользование земельными участками;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платы за пользование лицензиями на занятие отдельными видами деятельности;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государственной пошлины, кроме консульского сбора и государственных пошлин, зачисляемых в республиканский бюджет.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Установить, что доходы бюджета района формируются за счет следующих неналоговых поступлений: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поступлений части чистого дохода коммунальных государственных предприятий, созданных по решению акимата района;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доходов от аренды имущества коммунальной собственности района, за исключением доходов от аренды имущества коммунальной собственности района, находящегося в управлении акимов города районного значения, села, сельского округа;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вознаграждений по кредитам, выданным из районного бюджета;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других неналоговых поступлений в районный бюджет.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Установить, что доходы бюджета района формируются за счет поступлений от продажи основного капитала.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2021 год распределение общей суммы поступлений от налогов в бюджет района: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социальному налогу - 100 процентов. 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Установить, что в районный бюджет зачисляются поступления от погашения выданных из районного бюджета кредитов, продажи финансовых активов государства, находящихся в коммунальной собственности района, займов местного исполнительного органа района. 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резерв местного исполнительного органа Тайыншинского района на 2021 год в сумме 24057 тысяч тенге. 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района на 2021 год поступление целевых трансфертов из республиканского бюджета в сумме 1670649 тысяч тенге, в том числе на: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прав и улучшения качества жизни инвалидов в Республике Казахстан;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выплату государственной адресной социальной помощи;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социальной помощи нуждающимся гражданам на дому;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программу занятости;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поддержку культурно-досуговой работы;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функционирование районных (городских) библиотек;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 для переселенцев из трудоизбыточных регионов.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бюджете района на 2021 год объемы трансфертов, передаваемых из областного бюджета, в том числе на: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освещение улиц в населенных пунктах;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и озеленение населенных пунктов;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функционирования автомобильных дорог в городах районного значения, селах, сельских округах. 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Установить бюджетные субвенции, передаваемые из областного бюджета в бюджет Тайыншинского района на 2021 год в сумме 4387990 тысяч тенге.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Предусмотреть в расходах бюджета района на 2021 год субвенцию, передаваемую из бюджета района в бюджет сельских округов, в сумме 341065 тысячи тенге, в том числе: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Абайскому сельскому округу - 18176 тысяч тенге;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Алаботинскому сельскому округу - 12147 тысяч тенге;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Амандыкскому сельскому округу - 13887 тысяч тенге;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Большеизюмовскому сельскому округу - 12708 тысяч тенге;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Донецкому сельскому округу - 15172 тысяч тенге;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Драгомировскому сельскому округу - 13363 тысяч тенге;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Зеленогайскому сельскому округу - 13630 тысяч тенге;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Келлеровскому сельскому округу - 23864 тысяч тенге;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Кировскому сельскому округу - 18636 тысяч тенге;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Краснополянскому сельскому округу - 11498 тысяч тенге;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Летовочному сельскому округу - 20857 тысяч тенге;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Мироновскому сельскому округу - 12452 тысяч тенге;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Рощинскому сельскому округу - 13780 тысяч тенге;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Тендыкскому сельскому округу - 11579 тысяч тенге;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Тихоокеанскому сельскому округу - 10910 тысяч тенге;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Чермошнянскому сельскому округу - 24701 тысяч тенге;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Чкаловскому сельскому округу - 23347 тысяч тенге;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Яснополянскому сельскому округу - 17018 тысяч тенге;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Тайынша - 53340 тысяч тенге.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Предусмотреть расходы бюджета района на 2021 год за счет свободных остатков бюджетных средств, сложившихся на 1 января 2021 года и возврат неиспользованных (недоиспользованных) в 2020 году целевых трансфертов из республиканского и областного бюджетов, согласно приложению 5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9-1 в соответствии с решением маслихата Тайыншинского района Северо-Казахстанской области от 06.05.2021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в расходах бюджета района на 2021 год целевые текущие трансферты, передаваемые из бюджета района в бюджет сельских округов в сумме 288394,1 тысяч тенге, в том числе: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Абайскому сельскому округу – 7158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Алаботинскому сельскому округу – 19190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Амандыкскому сельскому округу – 7291,6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Большеизюмовскому сельскому округу – 22556,4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Донецкому сельскому округу – 8880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Драгомировскому сельскому округу – 22734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Зеленогайскому сельскому округу – 8307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Келлеровскому сельскому округу – 24542,1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Кировскому сельскому округу – 8346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Краснополянскому сельскому округу – 9594 тысяч тенге,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Летовочному сельскому округу – 9614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Мироновскому сельскому округу – 8950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Рощинскому сельскому округу – 26425,7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Тендыкскому сельскому округу – 1110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Тихоокеанскому сельскому округу – 6750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Чермошнянскому сельскому округу – 716,8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Чкаловскому сельскому округу – 12538,8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Яснополянскому сельскому округу – 14328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Тайынша – 69361,7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маслихата Тайыншинского района Северо-Казахстанской области от 03.03.2021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06.05.2021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3.08.2021 </w:t>
      </w:r>
      <w:r>
        <w:rPr>
          <w:rFonts w:ascii="Times New Roman"/>
          <w:b w:val="false"/>
          <w:i w:val="false"/>
          <w:color w:val="00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08.10.2021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30.11.2021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в бюджете района на 2021 год бюджетные кредиты из республиканского бюджета на реализацию мер социальной поддержки специалистов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Тайыншинского района Северо-Казахстанской области.</w:t>
      </w:r>
    </w:p>
    <w:bookmarkEnd w:id="75"/>
    <w:bookmarkStart w:name="z9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вступает в действие с 1 января 2021 года.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Кершис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</w:t>
            </w:r>
          </w:p>
        </w:tc>
      </w:tr>
    </w:tbl>
    <w:bookmarkStart w:name="z10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Тайыншинского района Северо-Казахстанской области на 2021 год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Тайыншинского района Северо-Казахстанской области от 03.03.2021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06.05.2021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3.08.2021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08.10.2021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30.11.2021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166"/>
        <w:gridCol w:w="172"/>
        <w:gridCol w:w="174"/>
        <w:gridCol w:w="1082"/>
        <w:gridCol w:w="1082"/>
        <w:gridCol w:w="5893"/>
        <w:gridCol w:w="293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8"/>
        </w:tc>
        <w:tc>
          <w:tcPr>
            <w:tcW w:w="5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9649315,3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8254072,1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сельков округов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8253721,3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8253721,3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10004545,5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1738807,4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351908,8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321405,8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124254,6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1384873,6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1318578,7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963012,7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66294,9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65294,9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665737,5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36211,5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36211,5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36211,5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581247,8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581247,8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193537,2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68910,2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179673,8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81491,1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48278,2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48278,2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1612470,5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319492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199492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1142695,5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785919,1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653898,1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356776,4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356776,4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374351,8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70497,3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50097,3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17796,8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118853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128905,5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40180,5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19091,5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92107,9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18720,9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18720,9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18720,9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833692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833692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796665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4565357,1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4565357,1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4565357,1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4223267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54501,6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- 651883,2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651883,2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займов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300708,2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300708,2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300708,2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</w:t>
            </w:r>
          </w:p>
        </w:tc>
      </w:tr>
    </w:tbl>
    <w:bookmarkStart w:name="z113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Тайыншинского района Северо-Казахстанской области на 2022 год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1252"/>
        <w:gridCol w:w="1252"/>
        <w:gridCol w:w="1252"/>
        <w:gridCol w:w="4833"/>
        <w:gridCol w:w="27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-2264627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2264627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</w:t>
            </w:r>
          </w:p>
        </w:tc>
      </w:tr>
    </w:tbl>
    <w:bookmarkStart w:name="z12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Тайыншинского района Северо-Казахстанской области на 2023 год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1252"/>
        <w:gridCol w:w="1252"/>
        <w:gridCol w:w="1252"/>
        <w:gridCol w:w="4833"/>
        <w:gridCol w:w="27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2228791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-2228791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418</w:t>
            </w:r>
          </w:p>
        </w:tc>
      </w:tr>
    </w:tbl>
    <w:bookmarkStart w:name="z8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районного бюджета на 2021 год за счет свободных остатков бюджетных средств, сложившихся на 1 января 2021 года и возврата неиспользованных (недоиспользованных) в 2020 году целевых трансфертов из республиканского и областного бюджетов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5 в соответствии с решением маслихата Тайыншинского района Северо-Казахстанской области от 06.05.2021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1447"/>
        <w:gridCol w:w="1447"/>
        <w:gridCol w:w="5181"/>
        <w:gridCol w:w="31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сельский округ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Зеленогайский сельский округ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Кировский сельский округ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Келлеровский сельский округ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Летовочный сельский округ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Чермошнянский сельский округ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Яснополянский сельский округ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сельский округ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Алаботинский сельский округ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Амандыкский сельский округ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Большеизюмовский сельский округ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Донецкий сельский округ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Драгомировский сельский округ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Зеленогайский сельский округ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Кировский сельский округ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Келлеровский сельский округ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Краснополянский сельский округ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Летовочный сельский округ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Мироновский сельский округ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Рощинский сельский округ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Чермошнянский сельский округ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Чкаловский сельский округ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Тихоокеанский сельский округ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Яснополянский сельский округ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300708,2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300708,2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300708,2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300909,1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55623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43003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Всего.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300909,1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