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ed50" w14:textId="0cfe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января 2020 года № 323 "Об утверждении бюджета Келлеровского сельского округа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9 декабря 2020 года № 403. Зарегистрировано Департаментом юстиции Северо-Казахстанской области 14 декабря 2020 года № 6805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Келлеровского сельского округа Тайыншинского района Северо-Казахстанской области на 2020 - 2022 годы" от 8 января 2020 года № 323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Келлеровского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68258,5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62246,5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128480,4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- 58221,9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58221,9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58179,3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2042,6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323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668"/>
        <w:gridCol w:w="1668"/>
        <w:gridCol w:w="3872"/>
        <w:gridCol w:w="36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68258,5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62246,5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62246,5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128480,4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28603,2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28603,2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28603,2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33376 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-58221,9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