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bda3" w14:textId="5eab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Тайыншинскому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августа 2020 года № 242. Зарегистрировано Департаментом юстиции Северо-Казахстанской области 11 августа 2020 года № 6476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Тайыншинскому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Абайскому сельскому округу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Алаботинскому сельскому округу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Амандыкскому сельскому округу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692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Большеизюмовскому сельскому округу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77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Донецкому сельскому округу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54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Драгомировскому сельскому округу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27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Зеленогайскому сельскому округу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2357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Келлеровскому сельскому округу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8834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Кировскому сельскому округу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048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Краснополянскому сельскому округу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803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9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Летовочному сельскому округу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3914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0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Мироновскому сельскому округу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175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1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Рощинскому сельскому округу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7470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1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Тендыкскому сельскому округу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4676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2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Тихоокеанскому сельскому округу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683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Чермошнянскому сельскому округу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5692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4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Чкаловскому сельскому округу</w:t>
      </w:r>
    </w:p>
    <w:bookmarkEnd w:id="52"/>
    <w:bookmarkStart w:name="z14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708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242</w:t>
            </w:r>
          </w:p>
        </w:tc>
      </w:tr>
    </w:tbl>
    <w:bookmarkStart w:name="z15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Яснополянскому сельскому округу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