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eff1dc" w14:textId="1eff1d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проекта (схемы) зонирования земель, границ оценочных зон и поправочных коэффициентов к базовым ставкам платы за земельные участки города Тайынша и сельских населенных пунктов Тайыншинского района Северо-Казахстанской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Тайыншинского района Северо-Казахстанской области от 16 апреля 2020 года № 356. Зарегистрировано Департаментом юстиции Северо-Казахстанской области 27 апреля 2020 года № 6273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8,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 Земельного кодекса Республики Казахстан от 20 июня 2003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маслихат Тайыншинского района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проект (схему) зонирования земель, границы оценочных зон и поправочные коэффициенты к базовым ставкам платы за земельные участки города Тайынша Тайыншинского района Северо-Казахстанской области,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Утвердить поправочные коэффициенты к базовым ставкам платы за земельные участки сельских населенных пунктов Тайыншинского района Северо-Казахстанской области согласно приложению 4 к настоящему решению.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сессии маслихата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Тайыншинского района 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К.Шарипов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маслихата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Тайыншинского района 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К.Шарипов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маслихата Тайыншинского района Северо-Казахстанской области от 16 апреля 2020 года № 356</w:t>
            </w:r>
          </w:p>
        </w:tc>
      </w:tr>
    </w:tbl>
    <w:bookmarkStart w:name="z1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Проект (схема) зонирования земель города Тайынша Тайыншинского района Северо-Казахстанской области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"/>
    <w:p>
      <w:pPr>
        <w:spacing w:after="0"/>
        <w:ind w:left="0"/>
        <w:jc w:val="both"/>
      </w:pPr>
      <w:r>
        <w:drawing>
          <wp:inline distT="0" distB="0" distL="0" distR="0">
            <wp:extent cx="7810500" cy="8813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813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маслихата Тайыншинского района Северо-Казахстанской области от 16 апреля 2020 года № 356</w:t>
            </w:r>
          </w:p>
        </w:tc>
      </w:tr>
    </w:tbl>
    <w:bookmarkStart w:name="z14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Границы оценочных зон города Тайынша Тайыншинского района Северо-Казахстанской области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в редакции решения маслихата Тайыншинского района Северо-Казахстанской области от 20.06.2025 </w:t>
      </w:r>
      <w:r>
        <w:rPr>
          <w:rFonts w:ascii="Times New Roman"/>
          <w:b w:val="false"/>
          <w:i w:val="false"/>
          <w:color w:val="ff0000"/>
          <w:sz w:val="28"/>
        </w:rPr>
        <w:t>№ 349/24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первого официального опубликования).</w:t>
      </w:r>
    </w:p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зоны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границ зоны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Занимает северо-восточную часть земельного массива города Тайынша. Граница зоны начинается с западной стороны от полосы отвода железной дороги по границе населенного пункта с северной и восточной стороны зоны. С юго-восточной стороны граница зоны проходит по руслу реки Шагалалы, являющейся границей города. В юго-западной части зоны граница проходит по улицам - отклоняясь к северо-западу от реки Шагалалы напротив переулка Строительного, проходит по переулку Строительному до пересечения с улицей Абай, продолжается к юго-западу по улице Абай до пересечения с улицей Магжана Жумабаева, по улице Магжана Жумабаева - до пересечения с улицей Дистанционная, по улице Дистанционная проходит до поворота улицы с южной стороны ХПП до железнодорожных путей, пересекает их и, проходя с западной стороны полосы отвода железной дороги (включительно), замыкается на границе населенного пункта.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Занимает юго-восточную часть земельного массива города Тайынша. Граница зоны начинается с северо-западной стороны по западной стороне полосы отвода железной дороги (включительно), пересекает полосу отвода в районе южной части ХПП, проходит вдоль южной границы ХПП до улицы Дистанционная. Далее северо-восточная граница зоны проходит по улицам - в северо-восточном направлении по улице Дистанционная, до пересечения с улицей Магжана Жумабаева, в юго-восточном направлении по улице Магжана Жумабаева - до пересечения с улицей Абай, продолжается по улице Абай до пересечения с переулком Строительным, проходит по переулку Строительному до конца переулка и, пересекая по прямой пастбищный массив, доходит до пересечения с рекой Шагалалы. Юго-восточная граница зоны проходит по руслу реки Шагалалы (являющаяся границей города), юго-западная сторона оценочной зоны также определена границей города, заканчивается пересечением полосы отвода железной дороги замыкаясь на ее западной границе.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Занимает западную часть земельного массива города Тайынша. Граница зоны начинается с южной стороны от полосы отвода железной дороги по границе населенного пункта с западной и северной стороне. В северо-восточной части граница оценочной зоны продолжается по западной границе отвода железной дороги, замыкаясь на границе населенного пункта.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маслихата Тайыншинского района Северо-Казахстанской области от 16 апреля 2020 года № 356</w:t>
            </w:r>
          </w:p>
        </w:tc>
      </w:tr>
    </w:tbl>
    <w:bookmarkStart w:name="z16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Поправочные коэффициенты к базовым ставкам платы за земельные участки города Тайынша Тайыншинского района Северо-Казахстанской области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зон п/п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Транспортная доступность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УдалҰнность от центра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Функциональное зонирование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Инженерные сети и коммуникации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Рельеф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Озеленение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Грунтовые воды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коэффициент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к решению маслихата Тайыншинского района Северо-Казахстанской области от 16 апреля 2020 года № 356 </w:t>
            </w:r>
          </w:p>
        </w:tc>
      </w:tr>
    </w:tbl>
    <w:bookmarkStart w:name="z18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Поправочные коэффициенты к базовым ставкам платы за земельные участки сельских населенных пунктов Тайыншинского района Северо-Казахстанской области 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населенного пункта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Коэффициент, относительно функциональных зон: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Жилищная зона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зона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Коммерческая зона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Иная зона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Карагаш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Калиновка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Константиновка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Тапшил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Алаботинский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Аккудык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Золоторунное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Талдыколь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Целинное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Амандыкский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Амандык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Жанадаур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Ильичевка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Аймак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Большеизюмовский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Большой Изюм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Новоприречное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Октябрьское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Северное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Донецкий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Донецкое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Белоярка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Краснокиевка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Озерное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Подольское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Драгомировский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Драгомировка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Ивангород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Любимовка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Обуховка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Зеленогайский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Зеленый Гай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Новогречановка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Келлеровский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Келлеровка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Богатыревка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Кременчуг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Кировский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Кирово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Агроном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Строка исключена решением маслихата Тайыншинского района Северо-Казахстанской области от 20.06.2025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349/24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по истечении десяти календарных дней после дня первого официального опубликования).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Ильич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Строка исключена решением маслихата Тайыншинского района Северо-Казахстанской области от 20.06.2025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349/24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по истечении десяти календарных дней после дня первого официального опубликования).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Строка исключена решением маслихата Тайыншинского района Северо-Казахстанской области от 20.06.2025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349/24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по истечении десяти календарных дней после дня первого официального опубликования).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Краснополянский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Красная Поляна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Строка исключена решением маслихата Тайыншинского района Северо-Казахстанской области от 20.06.2025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349/24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по истечении десяти календарных дней после дня первого официального опубликования).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Доброжановка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Краснодольск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Озерное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Степное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Черниговка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Южное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Летовочный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Летовочное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Подлесное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Горькое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Краснокаменка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Мадениент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Талап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Мироновский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Мироновка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Виноградовка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Заречное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Надежденка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Рощинский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Рощинское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Макашевка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Сарыбай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Строка исключена решением маслихата Тайыншинского района Северо-Казахстанской области от 20.06.2025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349/24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по истечении десяти календарных дней после дня первого официального опубликования).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Крамоторовка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Октябрьское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Димитровка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Тендыкский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Тендык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Кантимировское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Котовское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Тихоокеанский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Тихоокеанское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Шункырколь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Алабота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Чермошнянский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Чермошнянка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Бахмут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Леонидовка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Нагорное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Многоцветное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Ново-Ивановка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Строка исключена решением маслихата Тайыншинского района Северо-Казахстанской области от 20.06.2025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349/24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по истечении десяти календарных дней после дня первого официального опубликования).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Чкаловский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Чкалово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Петровка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Новоберезовка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Яснополянский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Ясная Поляна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Вишневка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Дашка Николаевка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Новодворовка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