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3258b" w14:textId="aa325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Краснополянского сельского округа Тайыншинского района Северо-Казахстанской области на 2020-2022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Тайыншинского района Северо-Казахстанской области от 8 января 2020 года № 325. Зарегистрировано Департаментом юстиции Северо-Казахстанской области 10 января 2020 года № 5892.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01.01.2020 в соответствии с пунктом 4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Тайыншинского района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Краснополянского сельского округа Тайыншинского района Северо-Казахстанской области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- 16921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- 5433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- 11488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- 53912,3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-36991,3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-36991,3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- 36 991,3 тысяч тенге;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- 0 тысяч тенге.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бюджета Краснополянского сельского округа формируются за счет налоговых и неналоговых поступлений в соответствии со статьей 52-1 Бюджетного кодекса Республики Казахстан.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Установить бюджетную субвенцию, передаваемую из районного бюджета в бюджет Краснополянского сельского округа на 2020 год в сумме 11464 тысяч тенге. </w:t>
      </w:r>
    </w:p>
    <w:bookmarkEnd w:id="19"/>
    <w:bookmarkStart w:name="z3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3-1. Учесть в бюджете Краснополянского сельского округа на 2020 год поступления текущих целевых трансфертов из бюджета Тайыншинского района на обеспечение санитарии населенных пунктов в сумме 24 тысяч тенге.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3-1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3-2. Учесть в бюджете Краснополянского сельского округа на 2020 год поступления займов на средний ремонт внутрипоселковых дорог в селе Озерное Краснополянского сельского округа Тайыншинского района Северо-Казахстанской области в сумме 36 991,3 тысяч тенге.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3-2 в соответствии с решением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00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сессии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М.Актаева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маслихата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Тайыншинского района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К.Шарипов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Тайыншинского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08 января 2020 года № 325</w:t>
            </w:r>
          </w:p>
        </w:tc>
      </w:tr>
    </w:tbl>
    <w:bookmarkStart w:name="z4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 xml:space="preserve">Бюджет Краснополянского сельского округа Тайыншинского района Северо-Казахстанской области на 2020 год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маслихата Тайыншинского района Северо-Казахстанской области от 16.04.2020 </w:t>
      </w:r>
      <w:r>
        <w:rPr>
          <w:rFonts w:ascii="Times New Roman"/>
          <w:b w:val="false"/>
          <w:i w:val="false"/>
          <w:color w:val="ff0000"/>
          <w:sz w:val="28"/>
        </w:rPr>
        <w:t>№ 353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6"/>
        <w:gridCol w:w="1688"/>
        <w:gridCol w:w="1688"/>
        <w:gridCol w:w="3920"/>
        <w:gridCol w:w="35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16921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53912,3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12258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4024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-36991,3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36991,3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маслихата Тайыншинского района Северо-Казахстанской области от 08 января 2020 года № 325</w:t>
            </w:r>
          </w:p>
        </w:tc>
      </w:tr>
    </w:tbl>
    <w:bookmarkStart w:name="z32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2021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 маслихата Тайыншинского района Северо-Казахстанской области от 08 января 2020 года № 325</w:t>
            </w:r>
          </w:p>
        </w:tc>
      </w:tr>
    </w:tbl>
    <w:bookmarkStart w:name="z34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Краснополянского сельского округа Тайыншинского района Северо-Казахстанской области на 2022 год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0"/>
        <w:gridCol w:w="1394"/>
        <w:gridCol w:w="1394"/>
        <w:gridCol w:w="6174"/>
        <w:gridCol w:w="212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5933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15667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13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1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1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1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