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a813bf" w14:textId="0a813b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Мамлютском районе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Мамлютского района Северо-Казахстанской области от 28 сентября 2020 года № 76/2. Зарегистрировано Департаментом юстиции Северо-Казахстанской области 1 октября 2020 года № 6561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маслихат Мамлютского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Мамлютском районе Северо-Казахстанской области на 2020-2021 годы согласно приложению.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 Мамлютского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А.Кошанов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Мамлютского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Р.Нурмуканова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сентября 2020 года № 76/2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Мамлютском районе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решения маслихата Мамлютского района Северо-Казахстанской области от 06.05.2021 </w:t>
      </w:r>
      <w:r>
        <w:rPr>
          <w:rFonts w:ascii="Times New Roman"/>
          <w:b w:val="false"/>
          <w:i w:val="false"/>
          <w:color w:val="ff0000"/>
          <w:sz w:val="28"/>
        </w:rPr>
        <w:t>№ 5/14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первого официального опубликования в средствах массовой информации).</w:t>
      </w:r>
    </w:p>
    <w:bookmarkStart w:name="z2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Мамлютском районе Северо-Казахстанской области на 2020-2021 годы (далее – План) разработан в соответствии с Законами Республики Казахстан "О пастбищах", "О местном государственном управлении и самоуправлении в Республике Казахстан",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№ 15090), приказом Министра сельского хозяйства Республики Казахстан № 3-3/332 "Об утверждении предельно допустимой нормы нагрузки на общую площадь пастбищ" (зарегистрирован в Министерстве юстиции Республики Казахстан № 11064).</w:t>
      </w:r>
    </w:p>
    <w:bookmarkEnd w:id="3"/>
    <w:bookmarkStart w:name="z2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"/>
    <w:bookmarkStart w:name="z2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2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6"/>
    <w:bookmarkStart w:name="z2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инфраструктуры, согласно приложению 3 к настоящему Плану;</w:t>
      </w:r>
    </w:p>
    <w:bookmarkEnd w:id="8"/>
    <w:bookmarkStart w:name="z3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схему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приложению 4 к настоящему Плану;</w:t>
      </w:r>
    </w:p>
    <w:bookmarkEnd w:id="9"/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 5 к настоящему Плану; </w:t>
      </w:r>
    </w:p>
    <w:bookmarkEnd w:id="10"/>
    <w:bookmarkStart w:name="z3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приложению 6 к настоящему Плану;</w:t>
      </w:r>
    </w:p>
    <w:bookmarkEnd w:id="11"/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 7 к настоящему Плану;</w:t>
      </w:r>
    </w:p>
    <w:bookmarkEnd w:id="12"/>
    <w:bookmarkStart w:name="z3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14"/>
    <w:bookmarkStart w:name="z3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Мамлютском районе имеются 11 сельский округ, город Мамлютка, 39 сельских населенных пунктов.</w:t>
      </w:r>
    </w:p>
    <w:bookmarkEnd w:id="15"/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Мамлютского района 410001 га, из них пастбищные земли – 125187 га.</w:t>
      </w:r>
    </w:p>
    <w:bookmarkEnd w:id="16"/>
    <w:bookmarkStart w:name="z3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3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292774 га;</w:t>
      </w:r>
    </w:p>
    <w:bookmarkEnd w:id="18"/>
    <w:bookmarkStart w:name="z4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44746 га;</w:t>
      </w:r>
    </w:p>
    <w:bookmarkEnd w:id="19"/>
    <w:bookmarkStart w:name="z4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1618 га;</w:t>
      </w:r>
    </w:p>
    <w:bookmarkEnd w:id="20"/>
    <w:bookmarkStart w:name="z4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30604 га.</w:t>
      </w:r>
    </w:p>
    <w:bookmarkEnd w:id="21"/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ветрами, лето жаркое и сухое. Среднегодовая температура воздуха в январе – -15; -35°С, в июле +23; +32°С. Среднегодовое количество осадков составляет –250-350 мм.</w:t>
      </w:r>
    </w:p>
    <w:bookmarkEnd w:id="22"/>
    <w:bookmarkStart w:name="z4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202 видов. Самые распространенные из них злаковые, сложноцветные, крестоцветные.</w:t>
      </w:r>
    </w:p>
    <w:bookmarkEnd w:id="23"/>
    <w:bookmarkStart w:name="z4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лугово-черноземные. Толщина плодородной почвы 45-60 см.</w:t>
      </w:r>
    </w:p>
    <w:bookmarkEnd w:id="24"/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12 ветеринарных пункта, 26 скотомогильников.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Мамлютском районе насчитывается крупного рогатого скота 19647 голов, мелкого рогатого скота 18235 голов, 5335 голов лошадей.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Мамлютскому району имеются всего 125187 га пастбищных угодий. В черте населенного пункта числится 31515 га пастбищ, в землях запаса имеются 15978 га пастбищных угодий.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ветеринарно-санитарными объектами запланировать строительство мест для купания животных, строительство пунктов осеменения в сельских округах Мамлютского района.</w:t>
      </w:r>
    </w:p>
    <w:bookmarkEnd w:id="28"/>
    <w:bookmarkStart w:name="z5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Мамлютского района полностью обеспечивает поголовье сельскохозяйственных животных.</w:t>
      </w:r>
    </w:p>
    <w:bookmarkEnd w:id="29"/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0"/>
    <w:bookmarkStart w:name="z5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гектар;мм - миллиметр;</w:t>
      </w:r>
    </w:p>
    <w:bookmarkEnd w:id="31"/>
    <w:bookmarkStart w:name="z5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сантиметр;с/о - сельский округ;</w:t>
      </w:r>
    </w:p>
    <w:bookmarkEnd w:id="32"/>
    <w:bookmarkStart w:name="z5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г/о - городской округ;</w:t>
      </w:r>
    </w:p>
    <w:bookmarkEnd w:id="33"/>
    <w:bookmarkStart w:name="z5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- показатель Цельсия. 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6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6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7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7"/>
    <w:bookmarkStart w:name="z7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Мамлютском районе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7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7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8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1"/>
    <w:bookmarkStart w:name="z8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Мамлютском районе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9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"/>
    <w:bookmarkStart w:name="z9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10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45"/>
    <w:bookmarkStart w:name="z10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 – 2021 годы</w:t>
            </w:r>
          </w:p>
        </w:tc>
      </w:tr>
    </w:tbl>
    <w:bookmarkStart w:name="z11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графикпо использованию пастбищ, устанавливающий сезонные маршруты выпаса и передвижения сельскохозяйственных животных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2"/>
        <w:gridCol w:w="1005"/>
        <w:gridCol w:w="2976"/>
        <w:gridCol w:w="2977"/>
        <w:gridCol w:w="2977"/>
        <w:gridCol w:w="1363"/>
      </w:tblGrid>
      <w:tr>
        <w:trPr>
          <w:trHeight w:val="30" w:hRule="atLeast"/>
        </w:trPr>
        <w:tc>
          <w:tcPr>
            <w:tcW w:w="10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сельского, городского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48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24 августа</w:t>
            </w:r>
          </w:p>
          <w:bookmarkEnd w:id="49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по 22 октября </w:t>
            </w:r>
          </w:p>
          <w:bookmarkEnd w:id="50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поле </w:t>
            </w:r>
          </w:p>
          <w:bookmarkEnd w:id="51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поле 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52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53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54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55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поле </w:t>
            </w:r>
          </w:p>
          <w:bookmarkEnd w:id="56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57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58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59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60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поле</w:t>
            </w:r>
          </w:p>
          <w:bookmarkEnd w:id="61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62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Дубровинский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24 июня</w:t>
            </w:r>
          </w:p>
          <w:bookmarkEnd w:id="63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64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65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  <w:bookmarkEnd w:id="66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Краснознаменский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поле 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67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68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69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Кызыласкерский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22 октября </w:t>
            </w:r>
          </w:p>
          <w:bookmarkEnd w:id="70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июня </w:t>
            </w:r>
          </w:p>
          <w:bookmarkEnd w:id="71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24 августа</w:t>
            </w:r>
          </w:p>
          <w:bookmarkEnd w:id="72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Леденевский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73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22 октября</w:t>
            </w:r>
          </w:p>
          <w:bookmarkEnd w:id="74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  <w:bookmarkEnd w:id="75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июня </w:t>
            </w:r>
          </w:p>
          <w:bookmarkEnd w:id="76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с 25 августа по 22 октября 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поле</w:t>
            </w:r>
          </w:p>
          <w:bookmarkEnd w:id="77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Новомихайловский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поле </w:t>
            </w:r>
          </w:p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78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  <w:bookmarkEnd w:id="79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22 октября </w:t>
            </w:r>
          </w:p>
          <w:bookmarkEnd w:id="80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22 октября </w:t>
            </w:r>
          </w:p>
          <w:bookmarkEnd w:id="81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  <w:bookmarkEnd w:id="82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июня</w:t>
            </w:r>
          </w:p>
          <w:bookmarkEnd w:id="83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августа </w:t>
            </w:r>
          </w:p>
          <w:bookmarkEnd w:id="84"/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Становской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августа </w:t>
            </w:r>
          </w:p>
          <w:bookmarkEnd w:id="85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  <w:bookmarkEnd w:id="86"/>
        </w:tc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  <w:bookmarkEnd w:id="87"/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25 апреля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24 июня </w:t>
            </w:r>
          </w:p>
          <w:bookmarkEnd w:id="88"/>
        </w:tc>
      </w:tr>
    </w:tbl>
    <w:bookmarkStart w:name="z18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 дней.</w:t>
      </w:r>
    </w:p>
    <w:bookmarkEnd w:id="89"/>
    <w:bookmarkStart w:name="z18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