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eb4" w14:textId="e022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24 декабря 2019 года № 62/2 "Об утверждении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августа 2020 года № 74/2. Зарегистрировано Департаментом юстиции Северо-Казахстанской области 13 августа 2020 года № 6479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2020-2022 годы" от 24 декабря 2019 года № 62/2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–6440054,8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18792,8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5866735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6499024,9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427985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437471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- 486955,1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486955,1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437471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2020 год объемы целевых текущих трансфертов передаваемых из районного бюджета в бюджеты: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100050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Новомихайловского сельского округа Мамлютского района Северо-Казахстанской области" – 9507,6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Андреевского сельского округа Мамлютского района Северо-Казахстанской области"– 2114,2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 – 7747,4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11754,3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 – 9731,4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 – 8629,1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 – 3012,4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Леденевского сельского округа Мамлютского района Северо-Казахстанской области" – 6441,7 тысяча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 – 5961,4 тысяча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Пригородного сельского округа Мамлютского района Северо-Казахстанской области" – 6302,3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 – 4370,9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120449 тысяч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16 тысяч тенге,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7673 тысячи тенге,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11354 тысячи тенге,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9146 тысяч тенге,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6434 тысячи тенге,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работодателям– 5965 тысяч тенге,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(100 месячных расчетных показателей) – 13255 тысяч тенге,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17496 тысяч тенге,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49110 тысяч тенге;";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299184 тысячи тенге – на увеличение оплаты труда педагогов государственных организаций среднего образования;";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32340 тысяч тенге – возмещение платежей населения по оплате коммунальных услуг в режиме чрезвычайного положения в Республике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57904 тысячи тенге – на приобретение автотранспорта для школ района;";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пункта 8 изложить в новой редакции: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"45) 106000 тысяч тенге – приобретение и установка хоккейного корта;";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50) пункта 8 изложить в новой редакции: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"50) 12000 тысяч тенге – благоустройство сел Новомихайловка, Бексеит, Минкесер, Становое;";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55), 56), 57), 58), 59), 60), 61) следующего содержания: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"55) 2600 тысяч тенге – на приобретение контейнеров - село Белое, село Афонькино, село Михайловка, город Мамлютка;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14000 тысяч тенге – на приобретение хозяйственных построек - село Афонькино, село Михайловка;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945 тысяч тенге – на оплату услуг образовательного портала для дистанционного обучения BilimMediaGroup;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3010 тысяч тенге – текущий ремонт системы водоснабжения - село Афонькино, село Михайловка, город Мамлютка;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7000 тысяч тенге – обеспечение жильем отдельных категорий граждан;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5576 тысяч тенге – на оплату коммунальных услуг организациям образования;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3000 тысяч тенге – текущий ремонт автодороги районного значения "Подъезд к селу Леденево".";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расходы по видам социальной помощи отдельным категориям нуждающихся граждан на 2020 год в сумме 25149,9 тысяч тенге, согласно приложению 5.".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74/2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96"/>
        <w:gridCol w:w="1240"/>
        <w:gridCol w:w="6476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3310428,2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-486955,1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74/2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15"/>
        <w:gridCol w:w="508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