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ee3a" w14:textId="959e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6 января 2020 года № 35-7 "Об утверждении бюджета Возвышенского сельского округа района Магжана Жумабаева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ноября 2020 года № 43-7. Зарегистрировано Департаментом юстиции Северо-Казахстанской области 19 ноября 2020 года № 6681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Возвышенского сельского округа района Магжана Жумабаева на 2020-2022 годы" от 6 января 2020 года № 35-7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Возвышенского сельского округа района Магжана Жумабаева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50 121,8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4 080,2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46 041,6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51 592,6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7 453,2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7 453,2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-8 924,0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8 924,0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7 453,2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1 470,8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2020 года № 43-7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35-7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Возвышенского сельского округа района Магжана Жумабаева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316"/>
        <w:gridCol w:w="1316"/>
        <w:gridCol w:w="5826"/>
        <w:gridCol w:w="2700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50 121,8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46 041,6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46 041,6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51 592,6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21 745,3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12 505,9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9 951,4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7 453,2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-8 924,0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1 470,8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