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00c186" w14:textId="c00c186">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районе Магжана Жумабаева Северо-Казахстанской области на 2020-2021 годы</w:t>
      </w:r>
    </w:p>
    <w:p>
      <w:pPr>
        <w:spacing w:after="0"/>
        <w:ind w:left="0"/>
        <w:jc w:val="both"/>
      </w:pPr>
      <w:r>
        <w:rPr>
          <w:rFonts w:ascii="Times New Roman"/>
          <w:b w:val="false"/>
          <w:i w:val="false"/>
          <w:color w:val="000000"/>
          <w:sz w:val="28"/>
        </w:rPr>
        <w:t>Решение маслихата района Магжана Жумабаева Северо-Казахстанской области от 22 октября 2020 года № 42-4. Зарегистрировано Департаментом юстиции Северо-Казахстанской области 28 октября 2020 года № 6608</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 Закона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пунктом 1)</w:t>
      </w:r>
      <w:r>
        <w:rPr>
          <w:rFonts w:ascii="Times New Roman"/>
          <w:b w:val="false"/>
          <w:i w:val="false"/>
          <w:color w:val="000000"/>
          <w:sz w:val="28"/>
        </w:rPr>
        <w:t xml:space="preserve"> статьи 8 Закона Республики Казахстан от 20 февраля 2017 года "О пастбищах", маслихат района Магжана Жумабаева Северо-Казахстанской области РЕШИЛ:</w:t>
      </w:r>
    </w:p>
    <w:bookmarkEnd w:id="0"/>
    <w:bookmarkStart w:name="z5" w:id="1"/>
    <w:p>
      <w:pPr>
        <w:spacing w:after="0"/>
        <w:ind w:left="0"/>
        <w:jc w:val="both"/>
      </w:pPr>
      <w:r>
        <w:rPr>
          <w:rFonts w:ascii="Times New Roman"/>
          <w:b w:val="false"/>
          <w:i w:val="false"/>
          <w:color w:val="000000"/>
          <w:sz w:val="28"/>
        </w:rPr>
        <w:t xml:space="preserve">
      1. Утвердить </w:t>
      </w:r>
      <w:r>
        <w:rPr>
          <w:rFonts w:ascii="Times New Roman"/>
          <w:b w:val="false"/>
          <w:i w:val="false"/>
          <w:color w:val="000000"/>
          <w:sz w:val="28"/>
        </w:rPr>
        <w:t>План</w:t>
      </w:r>
      <w:r>
        <w:rPr>
          <w:rFonts w:ascii="Times New Roman"/>
          <w:b w:val="false"/>
          <w:i w:val="false"/>
          <w:color w:val="000000"/>
          <w:sz w:val="28"/>
        </w:rPr>
        <w:t xml:space="preserve"> по управлению пастбищами и их использованию в районе Магжана Жумабаева Северо-Казахстанской области на 2020-2021 годы согласно приложению.</w:t>
      </w:r>
    </w:p>
    <w:bookmarkEnd w:id="1"/>
    <w:bookmarkStart w:name="z6"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сессии маслихата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района Магжана Жумабаева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Г.Сагандыкова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Секретарь</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маслихата района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Магжана Жумабаева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Т.Абильмажинов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решению маслихата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района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от 22 октября 2020 года № 42-4</w:t>
            </w:r>
          </w:p>
        </w:tc>
      </w:tr>
    </w:tbl>
    <w:bookmarkStart w:name="z14" w:id="3"/>
    <w:p>
      <w:pPr>
        <w:spacing w:after="0"/>
        <w:ind w:left="0"/>
        <w:jc w:val="left"/>
      </w:pPr>
      <w:r>
        <w:rPr>
          <w:rFonts w:ascii="Times New Roman"/>
          <w:b/>
          <w:i w:val="false"/>
          <w:color w:val="000000"/>
        </w:rPr>
        <w:t xml:space="preserve"> План по управлению пастбищами и их использованию в районе Магжана Жумабаева Северо-Казахстанской области на 2020-2021 годы</w:t>
      </w:r>
    </w:p>
    <w:bookmarkEnd w:id="3"/>
    <w:bookmarkStart w:name="z15"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в районе Магжана Жумабаева Северо-Казахстанской области на 2020-2021 годы (далее – План) разработан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20 февраля 2017 года "О пастбищах",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от 23 января 2001 года "О местном государственном управлении и самоуправлении в Республике Казахстан",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Министерстве юстиции Республики Казахстан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 11064).</w:t>
      </w:r>
    </w:p>
    <w:bookmarkEnd w:id="4"/>
    <w:bookmarkStart w:name="z16"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bookmarkStart w:name="z17" w:id="6"/>
    <w:p>
      <w:pPr>
        <w:spacing w:after="0"/>
        <w:ind w:left="0"/>
        <w:jc w:val="both"/>
      </w:pPr>
      <w:r>
        <w:rPr>
          <w:rFonts w:ascii="Times New Roman"/>
          <w:b w:val="false"/>
          <w:i w:val="false"/>
          <w:color w:val="000000"/>
          <w:sz w:val="28"/>
        </w:rPr>
        <w:t>
      План содержит:</w:t>
      </w:r>
    </w:p>
    <w:bookmarkEnd w:id="6"/>
    <w:bookmarkStart w:name="z18" w:id="7"/>
    <w:p>
      <w:pPr>
        <w:spacing w:after="0"/>
        <w:ind w:left="0"/>
        <w:jc w:val="both"/>
      </w:pPr>
      <w:r>
        <w:rPr>
          <w:rFonts w:ascii="Times New Roman"/>
          <w:b w:val="false"/>
          <w:i w:val="false"/>
          <w:color w:val="000000"/>
          <w:sz w:val="28"/>
        </w:rPr>
        <w:t xml:space="preserve">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Плану;</w:t>
      </w:r>
    </w:p>
    <w:bookmarkEnd w:id="7"/>
    <w:bookmarkStart w:name="z19" w:id="8"/>
    <w:p>
      <w:pPr>
        <w:spacing w:after="0"/>
        <w:ind w:left="0"/>
        <w:jc w:val="both"/>
      </w:pPr>
      <w:r>
        <w:rPr>
          <w:rFonts w:ascii="Times New Roman"/>
          <w:b w:val="false"/>
          <w:i w:val="false"/>
          <w:color w:val="000000"/>
          <w:sz w:val="28"/>
        </w:rPr>
        <w:t xml:space="preserve">
      2) приемлемые схемы пастбищеоборотов,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Плану;</w:t>
      </w:r>
    </w:p>
    <w:bookmarkEnd w:id="8"/>
    <w:bookmarkStart w:name="z20" w:id="9"/>
    <w:p>
      <w:pPr>
        <w:spacing w:after="0"/>
        <w:ind w:left="0"/>
        <w:jc w:val="both"/>
      </w:pPr>
      <w:r>
        <w:rPr>
          <w:rFonts w:ascii="Times New Roman"/>
          <w:b w:val="false"/>
          <w:i w:val="false"/>
          <w:color w:val="000000"/>
          <w:sz w:val="28"/>
        </w:rPr>
        <w:t xml:space="preserve">
      3) карту с обозначением внешних и внутренних границ и площадей пастбищ, в том числе сезонных, объектов пастбищной инфраструктуры,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Плану;</w:t>
      </w:r>
    </w:p>
    <w:bookmarkEnd w:id="9"/>
    <w:bookmarkStart w:name="z21" w:id="10"/>
    <w:p>
      <w:pPr>
        <w:spacing w:after="0"/>
        <w:ind w:left="0"/>
        <w:jc w:val="both"/>
      </w:pPr>
      <w:r>
        <w:rPr>
          <w:rFonts w:ascii="Times New Roman"/>
          <w:b w:val="false"/>
          <w:i w:val="false"/>
          <w:color w:val="000000"/>
          <w:sz w:val="28"/>
        </w:rPr>
        <w:t xml:space="preserve">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Плану;</w:t>
      </w:r>
    </w:p>
    <w:bookmarkEnd w:id="10"/>
    <w:bookmarkStart w:name="z22" w:id="11"/>
    <w:p>
      <w:pPr>
        <w:spacing w:after="0"/>
        <w:ind w:left="0"/>
        <w:jc w:val="both"/>
      </w:pPr>
      <w:r>
        <w:rPr>
          <w:rFonts w:ascii="Times New Roman"/>
          <w:b w:val="false"/>
          <w:i w:val="false"/>
          <w:color w:val="000000"/>
          <w:sz w:val="28"/>
        </w:rPr>
        <w:t xml:space="preserve">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Плану;</w:t>
      </w:r>
    </w:p>
    <w:bookmarkEnd w:id="11"/>
    <w:bookmarkStart w:name="z23" w:id="12"/>
    <w:p>
      <w:pPr>
        <w:spacing w:after="0"/>
        <w:ind w:left="0"/>
        <w:jc w:val="both"/>
      </w:pPr>
      <w:r>
        <w:rPr>
          <w:rFonts w:ascii="Times New Roman"/>
          <w:b w:val="false"/>
          <w:i w:val="false"/>
          <w:color w:val="000000"/>
          <w:sz w:val="28"/>
        </w:rPr>
        <w:t xml:space="preserve">
      6) календарный график по использованию пастбищ, устанавливающий сезонные маршруты выпаса и передвижения сельскохозяйственных животных,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Плану;</w:t>
      </w:r>
    </w:p>
    <w:bookmarkEnd w:id="12"/>
    <w:bookmarkStart w:name="z24" w:id="13"/>
    <w:p>
      <w:pPr>
        <w:spacing w:after="0"/>
        <w:ind w:left="0"/>
        <w:jc w:val="both"/>
      </w:pPr>
      <w:r>
        <w:rPr>
          <w:rFonts w:ascii="Times New Roman"/>
          <w:b w:val="false"/>
          <w:i w:val="false"/>
          <w:color w:val="000000"/>
          <w:sz w:val="28"/>
        </w:rPr>
        <w:t>
      7) иные требования, необходимые для рационального использования пастбищ на соответствующей административно-территориальной единице.</w:t>
      </w:r>
    </w:p>
    <w:bookmarkEnd w:id="13"/>
    <w:bookmarkStart w:name="z25" w:id="14"/>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особенностей выпаса сельскохозяйственных животных на пастбищах.</w:t>
      </w:r>
    </w:p>
    <w:bookmarkEnd w:id="14"/>
    <w:bookmarkStart w:name="z26" w:id="15"/>
    <w:p>
      <w:pPr>
        <w:spacing w:after="0"/>
        <w:ind w:left="0"/>
        <w:jc w:val="both"/>
      </w:pPr>
      <w:r>
        <w:rPr>
          <w:rFonts w:ascii="Times New Roman"/>
          <w:b w:val="false"/>
          <w:i w:val="false"/>
          <w:color w:val="000000"/>
          <w:sz w:val="28"/>
        </w:rPr>
        <w:t>
      По административно-территориальному делению в районе Магжана Жумабаева имеются 17 сельских округов, город Булаево, 62 сельских населенных пунктов.</w:t>
      </w:r>
    </w:p>
    <w:bookmarkEnd w:id="15"/>
    <w:bookmarkStart w:name="z27" w:id="16"/>
    <w:p>
      <w:pPr>
        <w:spacing w:after="0"/>
        <w:ind w:left="0"/>
        <w:jc w:val="both"/>
      </w:pPr>
      <w:r>
        <w:rPr>
          <w:rFonts w:ascii="Times New Roman"/>
          <w:b w:val="false"/>
          <w:i w:val="false"/>
          <w:color w:val="000000"/>
          <w:sz w:val="28"/>
        </w:rPr>
        <w:t>
      Общая площадь территории района Магжана Жумабаева 780698 га, из них пастбищные земли – 162650 га, в том числе пастбища: в городе Булаево – 3998 га, в Авангардском сельском округе – 4445 га, в сельском округе Аққайың – 23670 га, в сельском округе Алтын дән – 5370 га, в Бастомарском сельском округе – 6900 га, в сельском округе Бәйтерек – 9724 га, в Возвышенском сельском округе – 9848 га, в Каракогинском сельском округе – 6628 га, в Конюховском сельском округе – 21 901 га, в Лебяжинском сельском округе – 6852 га, в сельском округе Магжан – 4733 га, в Молодогвардейском сельском округе – 12813 га, в сельском округе Ноғайбай би – 9277, в Полудинском сельском округе – 8088, в Тамановском сельском округе – 9137 га, в Узынкольском сельском округе – 2899 га, в Успенском сельском округе – 7122, в Чистовском сельском округе – 9245 га.</w:t>
      </w:r>
    </w:p>
    <w:bookmarkEnd w:id="16"/>
    <w:bookmarkStart w:name="z28" w:id="17"/>
    <w:p>
      <w:pPr>
        <w:spacing w:after="0"/>
        <w:ind w:left="0"/>
        <w:jc w:val="both"/>
      </w:pPr>
      <w:r>
        <w:rPr>
          <w:rFonts w:ascii="Times New Roman"/>
          <w:b w:val="false"/>
          <w:i w:val="false"/>
          <w:color w:val="000000"/>
          <w:sz w:val="28"/>
        </w:rPr>
        <w:t>
      По категориям земли подразделяются на:</w:t>
      </w:r>
    </w:p>
    <w:bookmarkEnd w:id="17"/>
    <w:bookmarkStart w:name="z29" w:id="18"/>
    <w:p>
      <w:pPr>
        <w:spacing w:after="0"/>
        <w:ind w:left="0"/>
        <w:jc w:val="both"/>
      </w:pPr>
      <w:r>
        <w:rPr>
          <w:rFonts w:ascii="Times New Roman"/>
          <w:b w:val="false"/>
          <w:i w:val="false"/>
          <w:color w:val="000000"/>
          <w:sz w:val="28"/>
        </w:rPr>
        <w:t>
      земли сельскохозяйственного назначения – 601641 га;</w:t>
      </w:r>
    </w:p>
    <w:bookmarkEnd w:id="18"/>
    <w:bookmarkStart w:name="z30" w:id="19"/>
    <w:p>
      <w:pPr>
        <w:spacing w:after="0"/>
        <w:ind w:left="0"/>
        <w:jc w:val="both"/>
      </w:pPr>
      <w:r>
        <w:rPr>
          <w:rFonts w:ascii="Times New Roman"/>
          <w:b w:val="false"/>
          <w:i w:val="false"/>
          <w:color w:val="000000"/>
          <w:sz w:val="28"/>
        </w:rPr>
        <w:t>
      земли населенных пунктов – 67790 га;</w:t>
      </w:r>
    </w:p>
    <w:bookmarkEnd w:id="19"/>
    <w:bookmarkStart w:name="z31" w:id="20"/>
    <w:p>
      <w:pPr>
        <w:spacing w:after="0"/>
        <w:ind w:left="0"/>
        <w:jc w:val="both"/>
      </w:pPr>
      <w:r>
        <w:rPr>
          <w:rFonts w:ascii="Times New Roman"/>
          <w:b w:val="false"/>
          <w:i w:val="false"/>
          <w:color w:val="000000"/>
          <w:sz w:val="28"/>
        </w:rPr>
        <w:t>
      земли промышленности, транспорта, связи, для нужд космической деятельности, обороны, национальной безопасности и иного несельскохозяйственного назначения – 5071 га;</w:t>
      </w:r>
    </w:p>
    <w:bookmarkEnd w:id="20"/>
    <w:bookmarkStart w:name="z32" w:id="21"/>
    <w:p>
      <w:pPr>
        <w:spacing w:after="0"/>
        <w:ind w:left="0"/>
        <w:jc w:val="both"/>
      </w:pPr>
      <w:r>
        <w:rPr>
          <w:rFonts w:ascii="Times New Roman"/>
          <w:b w:val="false"/>
          <w:i w:val="false"/>
          <w:color w:val="000000"/>
          <w:sz w:val="28"/>
        </w:rPr>
        <w:t>
      земли лесного фонда – 88497 га;</w:t>
      </w:r>
    </w:p>
    <w:bookmarkEnd w:id="21"/>
    <w:bookmarkStart w:name="z33" w:id="22"/>
    <w:p>
      <w:pPr>
        <w:spacing w:after="0"/>
        <w:ind w:left="0"/>
        <w:jc w:val="both"/>
      </w:pPr>
      <w:r>
        <w:rPr>
          <w:rFonts w:ascii="Times New Roman"/>
          <w:b w:val="false"/>
          <w:i w:val="false"/>
          <w:color w:val="000000"/>
          <w:sz w:val="28"/>
        </w:rPr>
        <w:t>
      земли запаса – 17699 га.</w:t>
      </w:r>
    </w:p>
    <w:bookmarkEnd w:id="22"/>
    <w:bookmarkStart w:name="z34" w:id="23"/>
    <w:p>
      <w:pPr>
        <w:spacing w:after="0"/>
        <w:ind w:left="0"/>
        <w:jc w:val="both"/>
      </w:pPr>
      <w:r>
        <w:rPr>
          <w:rFonts w:ascii="Times New Roman"/>
          <w:b w:val="false"/>
          <w:i w:val="false"/>
          <w:color w:val="000000"/>
          <w:sz w:val="28"/>
        </w:rPr>
        <w:t>
      Климат района резко континентальный, зима продолжительная с сильными ветрами, лето жаркое и сухое. Среднегодовая температура воздуха в январе – -15; -35°С, в июле +23; +32°С. Среднегодовое количество осадков составляет –250-350 мм.</w:t>
      </w:r>
    </w:p>
    <w:bookmarkEnd w:id="23"/>
    <w:bookmarkStart w:name="z35" w:id="24"/>
    <w:p>
      <w:pPr>
        <w:spacing w:after="0"/>
        <w:ind w:left="0"/>
        <w:jc w:val="both"/>
      </w:pPr>
      <w:r>
        <w:rPr>
          <w:rFonts w:ascii="Times New Roman"/>
          <w:b w:val="false"/>
          <w:i w:val="false"/>
          <w:color w:val="000000"/>
          <w:sz w:val="28"/>
        </w:rPr>
        <w:t>
      Растительный покров района разнообразный, включает примерно 160 видов. Самые распространенные из них злаковые, сложноцветные, крестоцветные.</w:t>
      </w:r>
    </w:p>
    <w:bookmarkEnd w:id="24"/>
    <w:bookmarkStart w:name="z36" w:id="25"/>
    <w:p>
      <w:pPr>
        <w:spacing w:after="0"/>
        <w:ind w:left="0"/>
        <w:jc w:val="both"/>
      </w:pPr>
      <w:r>
        <w:rPr>
          <w:rFonts w:ascii="Times New Roman"/>
          <w:b w:val="false"/>
          <w:i w:val="false"/>
          <w:color w:val="000000"/>
          <w:sz w:val="28"/>
        </w:rPr>
        <w:t>
      Почвы лугово-черноземные. Толщина плодородной почвы 45-60 см.</w:t>
      </w:r>
    </w:p>
    <w:bookmarkEnd w:id="25"/>
    <w:bookmarkStart w:name="z37" w:id="26"/>
    <w:p>
      <w:pPr>
        <w:spacing w:after="0"/>
        <w:ind w:left="0"/>
        <w:jc w:val="both"/>
      </w:pPr>
      <w:r>
        <w:rPr>
          <w:rFonts w:ascii="Times New Roman"/>
          <w:b w:val="false"/>
          <w:i w:val="false"/>
          <w:color w:val="000000"/>
          <w:sz w:val="28"/>
        </w:rPr>
        <w:t>
      В районе действуют 22 ветеринарных пункта, 67 скотомогильников.</w:t>
      </w:r>
    </w:p>
    <w:bookmarkEnd w:id="26"/>
    <w:bookmarkStart w:name="z38" w:id="27"/>
    <w:p>
      <w:pPr>
        <w:spacing w:after="0"/>
        <w:ind w:left="0"/>
        <w:jc w:val="both"/>
      </w:pPr>
      <w:r>
        <w:rPr>
          <w:rFonts w:ascii="Times New Roman"/>
          <w:b w:val="false"/>
          <w:i w:val="false"/>
          <w:color w:val="000000"/>
          <w:sz w:val="28"/>
        </w:rPr>
        <w:t>
      В настоящее время в районе Магжана Жумабаева насчитывается крупного рогатого скота 37669 голов, мелкого рогатого скота 38827 голов, 13970 голов лошадей.</w:t>
      </w:r>
    </w:p>
    <w:bookmarkEnd w:id="27"/>
    <w:bookmarkStart w:name="z39" w:id="28"/>
    <w:p>
      <w:pPr>
        <w:spacing w:after="0"/>
        <w:ind w:left="0"/>
        <w:jc w:val="both"/>
      </w:pPr>
      <w:r>
        <w:rPr>
          <w:rFonts w:ascii="Times New Roman"/>
          <w:b w:val="false"/>
          <w:i w:val="false"/>
          <w:color w:val="000000"/>
          <w:sz w:val="28"/>
        </w:rPr>
        <w:t>
      Для обеспечения сельскохозяйственных животных по району Магжана Жумабаева имеются всего 162650 га пастбищных угодий. В черте населенного пункта числится 44446 га пастбищ, в землях запаса имеются 3485 га пастбищных угодий.</w:t>
      </w:r>
    </w:p>
    <w:bookmarkEnd w:id="28"/>
    <w:bookmarkStart w:name="z40" w:id="29"/>
    <w:p>
      <w:pPr>
        <w:spacing w:after="0"/>
        <w:ind w:left="0"/>
        <w:jc w:val="both"/>
      </w:pPr>
      <w:r>
        <w:rPr>
          <w:rFonts w:ascii="Times New Roman"/>
          <w:b w:val="false"/>
          <w:i w:val="false"/>
          <w:color w:val="000000"/>
          <w:sz w:val="28"/>
        </w:rPr>
        <w:t>
      Площадь пастбищ района Магжана Жумабаева полностью обеспечивает поголовье сельскохозяйственных животных. Отгонных пастбищ, используемых для ведения отгонного животноводства, нет. Тем самым сервитуты для прогона скота не требуются. Также отсутствуют на территории района аридные пастбища.</w:t>
      </w:r>
    </w:p>
    <w:bookmarkEnd w:id="29"/>
    <w:bookmarkStart w:name="z41" w:id="30"/>
    <w:p>
      <w:pPr>
        <w:spacing w:after="0"/>
        <w:ind w:left="0"/>
        <w:jc w:val="both"/>
      </w:pPr>
      <w:r>
        <w:rPr>
          <w:rFonts w:ascii="Times New Roman"/>
          <w:b w:val="false"/>
          <w:i w:val="false"/>
          <w:color w:val="000000"/>
          <w:sz w:val="28"/>
        </w:rPr>
        <w:t>
      Примечание: расшифровка аббревиатуры:</w:t>
      </w:r>
    </w:p>
    <w:bookmarkEnd w:id="30"/>
    <w:bookmarkStart w:name="z42" w:id="31"/>
    <w:p>
      <w:pPr>
        <w:spacing w:after="0"/>
        <w:ind w:left="0"/>
        <w:jc w:val="both"/>
      </w:pPr>
      <w:r>
        <w:rPr>
          <w:rFonts w:ascii="Times New Roman"/>
          <w:b w:val="false"/>
          <w:i w:val="false"/>
          <w:color w:val="000000"/>
          <w:sz w:val="28"/>
        </w:rPr>
        <w:t>
      га - гектар;</w:t>
      </w:r>
    </w:p>
    <w:bookmarkEnd w:id="31"/>
    <w:bookmarkStart w:name="z43" w:id="32"/>
    <w:p>
      <w:pPr>
        <w:spacing w:after="0"/>
        <w:ind w:left="0"/>
        <w:jc w:val="both"/>
      </w:pPr>
      <w:r>
        <w:rPr>
          <w:rFonts w:ascii="Times New Roman"/>
          <w:b w:val="false"/>
          <w:i w:val="false"/>
          <w:color w:val="000000"/>
          <w:sz w:val="28"/>
        </w:rPr>
        <w:t>
      мм - миллиметр;</w:t>
      </w:r>
    </w:p>
    <w:bookmarkEnd w:id="32"/>
    <w:bookmarkStart w:name="z44" w:id="33"/>
    <w:p>
      <w:pPr>
        <w:spacing w:after="0"/>
        <w:ind w:left="0"/>
        <w:jc w:val="both"/>
      </w:pPr>
      <w:r>
        <w:rPr>
          <w:rFonts w:ascii="Times New Roman"/>
          <w:b w:val="false"/>
          <w:i w:val="false"/>
          <w:color w:val="000000"/>
          <w:sz w:val="28"/>
        </w:rPr>
        <w:t>
      см - сантиметр;</w:t>
      </w:r>
    </w:p>
    <w:bookmarkEnd w:id="33"/>
    <w:bookmarkStart w:name="z45" w:id="34"/>
    <w:p>
      <w:pPr>
        <w:spacing w:after="0"/>
        <w:ind w:left="0"/>
        <w:jc w:val="both"/>
      </w:pPr>
      <w:r>
        <w:rPr>
          <w:rFonts w:ascii="Times New Roman"/>
          <w:b w:val="false"/>
          <w:i w:val="false"/>
          <w:color w:val="000000"/>
          <w:sz w:val="28"/>
        </w:rPr>
        <w:t>
      с/о - сельский округ;</w:t>
      </w:r>
    </w:p>
    <w:bookmarkEnd w:id="34"/>
    <w:bookmarkStart w:name="z46" w:id="35"/>
    <w:p>
      <w:pPr>
        <w:spacing w:after="0"/>
        <w:ind w:left="0"/>
        <w:jc w:val="both"/>
      </w:pPr>
      <w:r>
        <w:rPr>
          <w:rFonts w:ascii="Times New Roman"/>
          <w:b w:val="false"/>
          <w:i w:val="false"/>
          <w:color w:val="000000"/>
          <w:sz w:val="28"/>
        </w:rPr>
        <w:t>
      С - показатель Цельсия.</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 пастбищами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и их использованию в</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53" w:id="36"/>
    <w:p>
      <w:pPr>
        <w:spacing w:after="0"/>
        <w:ind w:left="0"/>
        <w:jc w:val="left"/>
      </w:pPr>
      <w:r>
        <w:rPr>
          <w:rFonts w:ascii="Times New Roman"/>
          <w:b/>
          <w:i w:val="false"/>
          <w:color w:val="000000"/>
        </w:rPr>
        <w:t xml:space="preserve"> Схема (карта) расположения пастбищ на территории административно – 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bookmarkEnd w:id="36"/>
    <w:bookmarkStart w:name="z54"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 w:id="38"/>
    <w:p>
      <w:pPr>
        <w:spacing w:after="0"/>
        <w:ind w:left="0"/>
        <w:jc w:val="left"/>
      </w:pPr>
      <w:r>
        <w:rPr>
          <w:rFonts w:ascii="Times New Roman"/>
          <w:b/>
          <w:i w:val="false"/>
          <w:color w:val="000000"/>
        </w:rPr>
        <w:t xml:space="preserve"> Список землепользователей земельных участков, прилагаемый к схеме (карте) расположения пастбищ района Магжана Жумабаева</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31"/>
        <w:gridCol w:w="9869"/>
      </w:tblGrid>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фамилия, имя, отчество землепользователей</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"Александровское"</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"Алтын Астык 2050"</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"Писаревское 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"Нұр-Агро 2050"</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"МагЖумСевКаз"</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"Таманское"</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"Алтын мура"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"Вива Норд"</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"Ульгули"</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"Ульгули 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"Летовка"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"Чистовский"</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"Чистовское 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"Жетісу-Жер"</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"Торғай Амангельді"</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"Земля Возвышенки"</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"Раяна"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"Альжан-Жуан"</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"Таммит"</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"Полудинское"</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"Новотроицкое"</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"ЖНВ"</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"ЖНВ-СК"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"ЖНВ-АГРО"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"Салахадин"</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"Туган Жер"</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"Рика КZ"</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"ЕрмекАгроСевер"</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"Ермак"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"КЫЗЫЛЖАР ЖЕМ"</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"АКСА-Север"</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"Ногайбай"</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"Надеждинское"</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"НурСенАгро"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"Бишкульская птицефабрика"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"АгротехПролетарское"</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"Сейфуллинское 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"Байшилик Ел"</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"Мирас-СКО"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"Север Жасыл Жер"</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"Allianceagro"</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"КаратДанСК"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"Сезон-СК"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"Фирма Леся"</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"Альтаир 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"Агрофирма Майбалык"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"Ашим-СК"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"Станица-СК"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"ЕлЖасАстық"</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"ТДС-Агро"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"Урожайный колос"</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"Агро-Комплекс-Сулышок"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"Алтын жер-СК"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"Сарытомар-СК"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"Звездочка 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Товарищество с ограниченной ответственностью "СК Агро 2050" </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"Кызылжар МТС АГРО"</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"Болашақ табыс"</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"Мал өнімдері Nord 2050"</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"ДАФ СК"</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Производственный кооператив "Сельскохозяйственный производственный кооператив "Пулеметовский"</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"BAKERNUR"</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Антимонов Владимир Федорович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Алешин Александр Иванович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Амоев Бари Соттоевич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Альназиров Кайырлы Жумабекович </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Акопян Гарник Анушаванович </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Тулеген Альжанович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Абильмажинов Мирхан Альжанович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Артюхов Александр Алексеевич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Алещенко Николай Андреевич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Билялов Ерик Султангазынович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Ажданов Нурлан Туякович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Бекмагамбетов Жомарт Сукунович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Бабиченко Владимир Григорьевич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Бахметьев Дмитрий Михайлович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Актан Тулегенович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Бубенко Анатолий Павлович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Бубенко Андрей Павлович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Бойко Виктор Александрович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Баймуратов Ризабек Ермекович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Буртубаев Нурлубек Магауович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Буханов Болат Тахтакиевич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Руслан Серикович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Витершпан Сергей Владимирович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Николай Петрович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Гладин Борис Николаевич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Гюнтнер Сергей Ролянович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Кульжабаев Кахарман Шериевич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Грауверг Валериан Константинович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Глушко Анатолий Петрович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Доскенова Надежда Галимовна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Дмитриева Лариса Оскаровна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Дзюбенко Сергей Иванович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Жигалова Татьяна Геннадьевна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Жумабеков Урал Шаяхметович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Жанибеков Кайрат Сапаргалиевич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Жанаков Азамат Ержанович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Зенков Сергей Аркадьевич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Зейнелгабиденов Нуртай Сагитович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Захаров Юрий Владимирович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Зайцев Виктор Павлович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Марат Хабибулович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Климкина Инна Владимировна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Кучурбаева Алия Капаровна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Кених Владимир Антонович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Коварж Валерий Николаевич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Кучерявая София Станиславовна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Александр Александрович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Виталий Александрович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Калиниченко Светлана Дмитриевна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Кудасбаев Бакен Амантаевич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Кудасбаева Дамеш Каиркенова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Кинцель Елена Алексеевна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Кедо Андрей Викторович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Ерген Агбаевич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Кожамжаров Кайрат Зендашевич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Куатбеков Данияр Даутович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Жумабике Хафизовна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Калыкова Марзия Ашеновна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Касенов Нуржан Кауашевич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Талгат Тургунович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Какабаев Ерлик Елтайевич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Асхат Серикович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Булат Балташевич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Каирова Кульназия Смагуловна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Каракучуков Баянбай Акмурзинович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Калитинец Анатолий Владимирович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Казакова Лидия Ивановна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Кнауб Дмитрий Александрович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Кнауб Александр Адамович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Клишин Геннадий Владимирович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Корж Галина Анатольевна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Компаниец Владимир Александрович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Олег Викторович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Лелюх Иван Иванович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Лунин Андрей Михайлович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Милюков Владимир Васильевич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Каиргельды Укенович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Мейманов Кежен Темиргалиевич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Мазурик Сергей Васильевич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Мазурик Владимир Васильевич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Мукужанова Сания Мукашевна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Мясникова Людмила Васильевна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Мендыбаева Сымбат Алимжановна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Нурмуканов Жандос Келесович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Даулет Махмутович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Овчаренко Иван Иванович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Алибай Хаджимуратович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Опрышко Алексей Кириллович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Уразбек Саукенович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Обухов Валерий Дмитриевич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Мархаба Бейсеновна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Павел Викторович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Подсвиров Сергей Петрович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Попцова Саида Камильевна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Жансеитов Талгат Аманович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Ирина Геннадьевна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Рыбиков Николай Александрович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Ромашкин Владимир Николаевич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Реммих Наталья Эдуардова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Самохин Сергей Анатольевич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Мурат Абдрахманович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Синявский Юрий Иванович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Бейсек Каирович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Алтынбек Сейпуллович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Сафонов Николай Павлович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Силифонов Виталий Иванович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 Алибек Ануарбекович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Старицын Александр Геннадьевич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Марат Каиркеевич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Сатыбалдинов Идиал Ахметович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Сапарова Ботагоз Кенжебаевна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Сембина Айгуль Габбасовна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 Юрий Михайлович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Сиралинова Наталья Андреевна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Салыкова Гульжибек Сериковна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Ситников Павел Гаврилович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Тольков Николай Викторович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Тальков Виктор Леонидович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Сабит Ашимович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Казбек Муратович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Туницкий Николай Борисович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Фалько Зоя Николаевна </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Фиксель Светлана Ильинична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Фисенко Николай Николаевич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Ходырев Александр Викторович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Чернышов Вячеслав Павлович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Жумабек Траспаевич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Алмас Бекбергенович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Шаймерденова Жасира Камалиевна</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Шупанов Манас Аманжолович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Шавкун Анатолий Иванович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Эйрих Виктор Викторович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Яшин Александр Юрьевич</w:t>
            </w:r>
          </w:p>
        </w:tc>
      </w:tr>
      <w:tr>
        <w:trPr>
          <w:trHeight w:val="30" w:hRule="atLeast"/>
        </w:trPr>
        <w:tc>
          <w:tcPr>
            <w:tcW w:w="24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Райымбекова Гульмира Есимхановна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62" w:id="39"/>
    <w:p>
      <w:pPr>
        <w:spacing w:after="0"/>
        <w:ind w:left="0"/>
        <w:jc w:val="left"/>
      </w:pPr>
      <w:r>
        <w:rPr>
          <w:rFonts w:ascii="Times New Roman"/>
          <w:b/>
          <w:i w:val="false"/>
          <w:color w:val="000000"/>
        </w:rPr>
        <w:t xml:space="preserve"> Приемлемые схемы пастбищеоборотов</w:t>
      </w:r>
    </w:p>
    <w:bookmarkEnd w:id="39"/>
    <w:bookmarkStart w:name="z63" w:id="40"/>
    <w:p>
      <w:pPr>
        <w:spacing w:after="0"/>
        <w:ind w:left="0"/>
        <w:jc w:val="both"/>
      </w:pPr>
      <w:r>
        <w:rPr>
          <w:rFonts w:ascii="Times New Roman"/>
          <w:b w:val="false"/>
          <w:i w:val="false"/>
          <w:color w:val="000000"/>
          <w:sz w:val="28"/>
        </w:rPr>
        <w:t xml:space="preserve">
      </w:t>
      </w:r>
    </w:p>
    <w:bookmarkEnd w:id="40"/>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70" w:id="41"/>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bookmarkEnd w:id="41"/>
    <w:bookmarkStart w:name="z71"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78" w:id="43"/>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bookmarkEnd w:id="43"/>
    <w:bookmarkStart w:name="z79"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86" w:id="45"/>
    <w:p>
      <w:pPr>
        <w:spacing w:after="0"/>
        <w:ind w:left="0"/>
        <w:jc w:val="left"/>
      </w:pPr>
      <w:r>
        <w:rPr>
          <w:rFonts w:ascii="Times New Roman"/>
          <w:b/>
          <w:i w:val="false"/>
          <w:color w:val="000000"/>
        </w:rPr>
        <w:t xml:space="preserve"> Схема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bookmarkEnd w:id="45"/>
    <w:bookmarkStart w:name="z87"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1088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088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 Плану по управлению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пастбищами и их использованию</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в районе Магжана Жумабаева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Северо-Казахстанской области</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на 2020 – 2021 годы</w:t>
            </w:r>
          </w:p>
        </w:tc>
      </w:tr>
    </w:tbl>
    <w:bookmarkStart w:name="z94" w:id="47"/>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8"/>
        <w:gridCol w:w="991"/>
        <w:gridCol w:w="2580"/>
        <w:gridCol w:w="2580"/>
        <w:gridCol w:w="2580"/>
        <w:gridCol w:w="2581"/>
      </w:tblGrid>
      <w:tr>
        <w:trPr>
          <w:trHeight w:val="30" w:hRule="atLeast"/>
        </w:trPr>
        <w:tc>
          <w:tcPr>
            <w:tcW w:w="9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9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городского округа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номера полей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Авангардский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 w:id="4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48"/>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 w:id="4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49"/>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 w:id="5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50"/>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Бастомарский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 w:id="5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51"/>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 w:id="52"/>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52"/>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 w:id="53"/>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53"/>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Возвышенский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 w:id="54"/>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54"/>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 w:id="55"/>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55"/>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 w:id="5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56"/>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Каракогинский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 w:id="5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57"/>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 w:id="5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58"/>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 w:id="5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59"/>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Конюховский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 w:id="6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60"/>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 w:id="6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61"/>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 w:id="62"/>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62"/>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Лебяжинский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63"/>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63"/>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64"/>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64"/>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65"/>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65"/>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Мағжан</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6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66"/>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6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67"/>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6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68"/>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Молодогвардейский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6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69"/>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7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70"/>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 w:id="7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71"/>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Ноғайбай би</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72"/>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72"/>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 w:id="73"/>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73"/>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74"/>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74"/>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Аққайын</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75"/>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75"/>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7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76"/>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7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77"/>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Полудинский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7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78"/>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7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79"/>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8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80"/>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дән</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8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81"/>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82"/>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82"/>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83"/>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83"/>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Тамановский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84"/>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84"/>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85"/>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85"/>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8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86"/>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Узынкольский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8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87"/>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8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88"/>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8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89"/>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Успенский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7" w:id="9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90"/>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 w:id="9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91"/>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92"/>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92"/>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Бәйтерек</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93"/>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93"/>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94"/>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94"/>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95"/>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95"/>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Чистовский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96"/>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96"/>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97"/>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97"/>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98"/>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98"/>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r>
      <w:tr>
        <w:trPr>
          <w:trHeight w:val="30" w:hRule="atLeast"/>
        </w:trPr>
        <w:tc>
          <w:tcPr>
            <w:tcW w:w="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Булаевский</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отдыхающее поле</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99"/>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апреля по 24 июня</w:t>
            </w:r>
          </w:p>
          <w:bookmarkEnd w:id="99"/>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00"/>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июня по 24 августа</w:t>
            </w:r>
          </w:p>
          <w:bookmarkEnd w:id="100"/>
        </w:tc>
        <w:tc>
          <w:tcPr>
            <w:tcW w:w="2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01"/>
          <w:p>
            <w:pPr>
              <w:spacing w:after="20"/>
              <w:ind w:left="20"/>
              <w:jc w:val="both"/>
            </w:pPr>
            <w:r>
              <w:rPr>
                <w:rFonts w:ascii="Times New Roman"/>
                <w:b w:val="false"/>
                <w:i w:val="false"/>
                <w:color w:val="000000"/>
                <w:sz w:val="20"/>
              </w:rPr>
              <w:t>
однократное стравливание</w:t>
            </w:r>
            <w:r>
              <w:br/>
            </w:r>
            <w:r>
              <w:rPr>
                <w:rFonts w:ascii="Times New Roman"/>
                <w:b w:val="false"/>
                <w:i w:val="false"/>
                <w:color w:val="000000"/>
                <w:sz w:val="20"/>
              </w:rPr>
              <w:t>
с 25 августа по 22 октября</w:t>
            </w:r>
          </w:p>
          <w:bookmarkEnd w:id="101"/>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