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e7e68" w14:textId="cee7e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24 декабря 2019 года № 34-1 "Об утверждении бюджета района Магжана Жумабаева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7 августа 2020 года № 40-2. Зарегистрировано Департаментом юстиции Северо-Казахстанской области 17 августа 2020 года № 6483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района Магжана Жумабаева Северо-Казахстанской области на 2020-2022 годы" от 24 декабря 2019 года № 34-1 (опубликовано 7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5773)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Магжана Жумабаева Северо-Казахстанской области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9 424 278,4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851 141,0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5 200,0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5 650,0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8 562 287,4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9 524 214,5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683 927,4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692 469,4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8 542,0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(- 783 863,5)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783 863,5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692 469,4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8 542,0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99 936,1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20)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"20) на возмещение платежей населения по оплате коммунальных услуг в режиме чрезвычайной ситуации Республики Казахстан.";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44), 45), 46), 47), 48), 49), 50), 51), 52), 53), 54) следующего содержания: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"44) на приобретение контейнеров;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на приобретение хозяйственных построек;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на приобретение угля для организаций образования района;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на оплату услуг образовательного портала BilimMediaGroup для дистанционного обучения;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на приобретение оборудования и спортивного инвентаря для хоккейного корта;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на строительство крытого ледового катка в городе Булаево;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на строительство разводящих сетей и площадки водонапорных сооружений села Полтавка;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на приобретение жилья отдельным категориям граждан;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на текущий ремонт дороги районного значения "Подъезд к селу Успенка";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на обустройство сквера в селе Надежка;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на текущий ремонт дороги к селу Медвежка.";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А.ТалкачҰв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2020 года № 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34-1</w:t>
            </w:r>
          </w:p>
        </w:tc>
      </w:tr>
    </w:tbl>
    <w:bookmarkStart w:name="z5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2020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1083"/>
        <w:gridCol w:w="1083"/>
        <w:gridCol w:w="6401"/>
        <w:gridCol w:w="2936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9 424 278,4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851 141,0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295 592,0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295 592,0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323 300,0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8 562 287,4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8 562 287,2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8 562 287,2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9 524 214,5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949 132,0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18 340,1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18 340,1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174 084,4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(города областного значения)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133 467,0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4 651,4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35 966,0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716 806,0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14 711,7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701 673,0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39 901,5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37 630,1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22 355,1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22 355,1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4 516 424,1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4 483 212,1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3 909 934,1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стредств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639 508,5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600 199,5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Казахстан.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36 163,5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, выплате и доставке пособий и других социальных выплат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114 056,0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39 309,0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1 403 495,6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794 956,6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119 234,6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610 672,0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501 019,0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401 019,0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379 291,1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7 933,1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6 914,9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89 826,0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89 826,0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265 270,1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13 974,0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41 656,1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104 764,0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 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1 020 961,1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1 020 961,1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366 303,1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637 658,0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340 763,4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340 763,4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683 927,4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692 469,4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428 752,0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областного бюджета из средств внутренних займов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246 752,0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246 752,0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223 952,4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223 952,4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223 952,4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-783 863,5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783 863,5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692 469,4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692 469,4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692 469,4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99 936,1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99 936,1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