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a06" w14:textId="e7f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району Магжана Жумабаева Северо-Казахстанской области на 2020–2021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5 июня 2020 года № 118. Зарегистрировано Департаментом юстиции Северо-Казахстанской области 11 июня 2020 года № 6347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по району Магжана Жумабаева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Авангардскому сельскому округу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Аққайың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Алтын дән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Бәйтерек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Бастомарскому сельскому округу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городу Булаево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6167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Возвышенскому сельскому округу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Каракогинскому сельскому округу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Конюховскому сельскому округу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Лебяженскому сельскому округу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Мағжан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Молодогвардейкому сельскому округу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22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Ноғайбай би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Полудинскому сельскому округу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Тамановскому сельскому округу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Узынкольскому сельскому округу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Успенскому cельскому округу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118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Чистовскому сельскому округу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43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