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6ddf" w14:textId="d6a6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35-17 "Об утверждении бюджета Успенского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2020 года № 37-27. Зарегистрировано Департаментом юстиции Северо-Казахстанской области 7 апреля 2020 года № 6156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2020-2022 годы" от 6 января 2020 года № 35-17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Успенского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19 850,0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17 962,0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19 850,0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Успенского сельского округа на 2020 год поступление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Казакстан на 2020 год";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31 марта 2020 года № 37-27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