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e1e0e" w14:textId="93e1e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Узынкольского сельского округа района Магжана Жумабаева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6 января 2020 года № 35-16. Зарегистрировано Департаментом юстиции Северо-Казахстанской области 14 января 2020 года № 5938.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01.01.2020 в соответствии с пунктом 7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района Магжана Жумабаева Северо-Казахстанской области РЕШИЛ: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Узынкольского сельского округа района Магжана Жумабаева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34 662,8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2 461,0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32 201,8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34 662,8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0,0 тысяч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Магжана Жумабаева Северо-Казахстанской области от 20.08.2020 </w:t>
      </w:r>
      <w:r>
        <w:rPr>
          <w:rFonts w:ascii="Times New Roman"/>
          <w:b w:val="false"/>
          <w:i w:val="false"/>
          <w:color w:val="000000"/>
          <w:sz w:val="28"/>
        </w:rPr>
        <w:t>№ 41-13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района Магжана Жумабаева Северо-Казахстанской области от 16.11.2020 </w:t>
      </w:r>
      <w:r>
        <w:rPr>
          <w:rFonts w:ascii="Times New Roman"/>
          <w:b w:val="false"/>
          <w:i w:val="false"/>
          <w:color w:val="000000"/>
          <w:sz w:val="28"/>
        </w:rPr>
        <w:t>№ 43-16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2020 год формируются в соответствии с Бюджетным Кодексом Республики Казахстан от 4 декабря 2008 года за счет следующих налоговых поступлений: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Узынкольского сельского округа расположено заявленное при постановке на регистрационный учет в органе государственных доходов: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Узынкольского сельского округа;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Узынкольского сельского округа;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Узынкольского сельского округа;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Узынкольского сельского округа.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сельского округа на 2020 год предусмотрен объем субвенции, передаваемой из районного бюджета в бюджет округа в сумме 21 386 тысяч тенге.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 в бюджете Узынкольского сельского округа на 2020 год поступление текущих трансфертов из республиканского бюджета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учреждений. </w:t>
      </w:r>
    </w:p>
    <w:bookmarkEnd w:id="28"/>
    <w:bookmarkStart w:name="z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4-1. Учесть в бюджете Узынкольского сельского округа на 2020 год поступление текущих трансфертов из областного бюджета на текущий ремонт водоразводящих сетей села Узынколь. 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маслихата района Магжана Жумабаева Северо-Казахстанской области от 31.03.2020 </w:t>
      </w:r>
      <w:r>
        <w:rPr>
          <w:rFonts w:ascii="Times New Roman"/>
          <w:b w:val="false"/>
          <w:i w:val="false"/>
          <w:color w:val="000000"/>
          <w:sz w:val="28"/>
        </w:rPr>
        <w:t>№ 37-26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Узынкольского сельского округа на 2020 год поступление текущих трансфертов из районного бюджета, в том числе: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реализацию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на 2020-2025 годы,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декабря 2019 года № 990 "Об утверждении Государственной программы развития регионов на 2020-2025 годы";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оплату семинара "Государственные закупки Республики Казакстан на 2020 год";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приобретение аншлагов и номерков в сельский округ;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обеспечение функционирования автомобильных дорог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текущей ремонт водоразводящих сетей села Косколь;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приобретение оборудования в дом культуры Узынкольского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в редакции решения маслихата района Магжана Жумабаева Северо-Казахстанской области от 31.03.2020 </w:t>
      </w:r>
      <w:r>
        <w:rPr>
          <w:rFonts w:ascii="Times New Roman"/>
          <w:b w:val="false"/>
          <w:i w:val="false"/>
          <w:color w:val="000000"/>
          <w:sz w:val="28"/>
        </w:rPr>
        <w:t>№ 37-26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с изменением, внесенным решением маслихата района Магжана Жумабаева Северо-Казахстанской области от 20.08.2020 </w:t>
      </w:r>
      <w:r>
        <w:rPr>
          <w:rFonts w:ascii="Times New Roman"/>
          <w:b w:val="false"/>
          <w:i w:val="false"/>
          <w:color w:val="000000"/>
          <w:sz w:val="28"/>
        </w:rPr>
        <w:t>№ 41-13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Обеспечить в 2020 году выплату заработной платы работникам бюджетной сферы в полном объеме.</w:t>
      </w:r>
    </w:p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2020 года.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Ж.Хайдарова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района Магжана Жумабаева Северо-Казахстанской области от 6 января 2020 года № 35-16</w:t>
            </w:r>
          </w:p>
        </w:tc>
      </w:tr>
    </w:tbl>
    <w:bookmarkStart w:name="z5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 xml:space="preserve">Бюджет Узынкольского сельского округа района Магжана Жумабаева на 2020 год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Магжана Жумабаева Северо-Казахстанской области от 20.08.2020 </w:t>
      </w:r>
      <w:r>
        <w:rPr>
          <w:rFonts w:ascii="Times New Roman"/>
          <w:b w:val="false"/>
          <w:i w:val="false"/>
          <w:color w:val="ff0000"/>
          <w:sz w:val="28"/>
        </w:rPr>
        <w:t>№ 41-13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района Магжана Жумабаева Северо-Казахстанской области от 16.11.2020 </w:t>
      </w:r>
      <w:r>
        <w:rPr>
          <w:rFonts w:ascii="Times New Roman"/>
          <w:b w:val="false"/>
          <w:i w:val="false"/>
          <w:color w:val="ff0000"/>
          <w:sz w:val="28"/>
        </w:rPr>
        <w:t>№ 43-16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2"/>
        <w:gridCol w:w="1316"/>
        <w:gridCol w:w="1316"/>
        <w:gridCol w:w="5826"/>
        <w:gridCol w:w="2700"/>
      </w:tblGrid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34 662,8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2 445,7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377,3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2 051,4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32 201,8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32 201,8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34 662,8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12 817,8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12 817,8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12 817,8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5 745,0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5 745,0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133,2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5 611,8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12 365,0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12 365,0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12 365,0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 ) бюджета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района Магжана Жумабаева Северо-Казахстанской области от 6 января 2020 года № 35-16</w:t>
            </w:r>
          </w:p>
        </w:tc>
      </w:tr>
    </w:tbl>
    <w:bookmarkStart w:name="z4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Узынкольского сельского округа района Магжана Жумабаева на 2021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25 039,0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22 455,0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22 455,0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22 455,0</w:t>
            </w:r>
          </w:p>
        </w:tc>
      </w:tr>
    </w:tbl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25 039,0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12 905,0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12 905,0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12 905,0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2 573,0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2 573,0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2 573,0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9 562,0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9 562,0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9 562,0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 ) бюджета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района Магжана Жумабаева Северо-Казахстанской области от 6 января 2020 года № 35-16</w:t>
            </w:r>
          </w:p>
        </w:tc>
      </w:tr>
    </w:tbl>
    <w:bookmarkStart w:name="z4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Узынкольского сельского округа района Магжана Жумабаева на 2022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26 291,0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23 578,0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23 578,0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23 578,0</w:t>
            </w:r>
          </w:p>
        </w:tc>
      </w:tr>
    </w:tbl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26 291,0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13 550,0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13 550,0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13 550,0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2 701,0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2 701,0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2 701,0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10 040,0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10 040,0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10 040,0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 ) бюджета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