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b087" w14:textId="0d3b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Магжан района Магжана Жумабаева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6 января 2020 года № 35-11. Зарегистрировано Департаментом юстиции Северо-Казахстанской области 13 января 2020 года № 5929.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Магжан района Магжана Жумабаева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29 281,0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1 139,0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28 142,0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29 281,0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 37-21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01.01.2020; в редакции решения маслихата района Магжана Жумабаева Северо-Казахстанской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43-11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от 4 декабря 2008 года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сельского округа Магжан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сельского округа Магжан;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сельского округа Магжан;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сельского округа Магжан;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сельского округа Магжан.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сельского округа на 2020 год предусмотрен объем субвенции, передаваемой из районного бюджета в бюджет округа в сумме 20 579 тысяч тенге.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бюджете сельского округа Магжан на 2020 год поступление текущих трансфертов из республиканского бюджета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 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Учесть в бюджете сельского округа Магжан на 2020 год поступление текущих трансфертов из областного бюджета на текущий ремонт водоразводящих сетей села Сарытомар.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района Магжана Жумабаева Северо-Казахстанской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 37-21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Магжан на 2020 год поступление текущих трансфертов из районного бюджета, в том числе: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уличного освещения населенных пунктов сельского округа;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санитарии населенных пунктов сельского округа;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благоустройство и озеленение населенных пунктов сельского округа;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 утвержденной постановлением Правительства Республики Казахстан от 27 декабря 2019 года № 990 "Об утверждении Государственной программы развития регионов до 2025 года".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оплату семинара "Государственные закупки Республики Казахстан на 2020 год";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приобретение аншлагов и номерков в сельский округ.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приобретение котлов отопления Дома культуры в селе Сарытомар.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маслихата района Магжана Жумабаева Северо-Казахстанской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 37-21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16.11.2020 </w:t>
      </w:r>
      <w:r>
        <w:rPr>
          <w:rFonts w:ascii="Times New Roman"/>
          <w:b w:val="false"/>
          <w:i w:val="false"/>
          <w:color w:val="000000"/>
          <w:sz w:val="28"/>
        </w:rPr>
        <w:t>№ 43-11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Обеспечить в 2020 году выплату заработной платы работникам бюджетной сферы в полном объеме.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Магжана Жумабаева Северо-Казахстанской области т 6 января 2020 года № 35-11</w:t>
            </w:r>
          </w:p>
        </w:tc>
      </w:tr>
    </w:tbl>
    <w:bookmarkStart w:name="z5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Магжан района Магжана Жумабаева на 2020 год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31.03.2020 </w:t>
      </w:r>
      <w:r>
        <w:rPr>
          <w:rFonts w:ascii="Times New Roman"/>
          <w:b w:val="false"/>
          <w:i w:val="false"/>
          <w:color w:val="ff0000"/>
          <w:sz w:val="28"/>
        </w:rPr>
        <w:t>№ 37-21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; в редакции решения маслихата района Магжана Жумабаева Северо-Казахстанской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43-11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316"/>
        <w:gridCol w:w="1316"/>
        <w:gridCol w:w="5826"/>
        <w:gridCol w:w="2700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29 281,0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29 281,0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12 329,0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12 329,0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12 329,0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11 259,0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11 259,0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11 259,0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района Магжана Жумабаева Северо-Казахстанской бласти от 6 января 2020 года № 35-11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Магжан района Магжана Жумабаева на 2021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21 608,0</w:t>
            </w:r>
          </w:p>
        </w:tc>
      </w:tr>
    </w:tbl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района Магжана Жумабаева Северо-Казахстанской бласти от 6 января 2020 года № 35-11</w:t>
            </w:r>
          </w:p>
        </w:tc>
      </w:tr>
    </w:tbl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Магжан района Магжана Жумабаева на 2022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22 688,0</w:t>
            </w:r>
          </w:p>
        </w:tc>
      </w:tr>
    </w:tbl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23 944,0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12 978,0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12 978,0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12 978,0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