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61e3c" w14:textId="1761e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безымянным улицам села Рассвет Рассветского сельского округа Кызылжарского района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Рассветского сельского округа Кызылжарского района Северо-Казахстанской области от 24 февраля 2020 года № 7. Зарегистрировано Департаментом юстиции Северо-Казахстанской области 26 февраля 2020 года № 6033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8 декабря 1993 года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на основании заключения областной ономастической комиссии от 28 августа 2018 года, с учетом мнения населения села Рассвет Кызылжарского района Северо-Казахстанской области аким Рассветского сельского округа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безымянным улицам села Рассвет Рассветского сельского округа Кызылжарского района Северо-Казахстанской области, согласно прилагаемой схематической карте, следующие наименования: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№ 1- улица Бейбітшілік;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улице № 2- улица Астана;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№3- улица Мағжан Жұмабаев;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№ 4- улица Қожаберген жырау;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№ 5- улица Қазақстан Конституциясы;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№ 6- улица Жеңіс;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№ 7- улица Бірлік;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№ 8- улица Орталық;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№ 9- улица Алаш;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№ 10-улица Шапағат;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№ 11-улица Шоқан Уәлиханов;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№ 12-улица Желтоқсан;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№ 13- улица Сегіз сері;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№ 14- улица Қарағайлы;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№ 15- улица Сәбит Мұқанов;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№ 16- улица Құлагер;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№ 17- улица Достық;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№ 18- улица Жас өркен.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со дня его первого официального опубликования.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Рассветского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сельского округа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Кызылжарского района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акима Рассветского сельского округа Кызылжарского района Северо-Казахстанской области от 24 февраля 2020 года № 7</w:t>
            </w:r>
          </w:p>
        </w:tc>
      </w:tr>
    </w:tbl>
    <w:bookmarkStart w:name="z2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Схематическая карта о присвоении наименований безымянным улицам села Рассвет Рассветского сельского округа Кызылжарского района Северо-Казахстанской области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3"/>
    <w:p>
      <w:pPr>
        <w:spacing w:after="0"/>
        <w:ind w:left="0"/>
        <w:jc w:val="both"/>
      </w:pPr>
      <w:r>
        <w:drawing>
          <wp:inline distT="0" distB="0" distL="0" distR="0">
            <wp:extent cx="7810500" cy="845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45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