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498" w14:textId="371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Остановочный пункт 2603 км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 марта 2020 года № 16. Зарегистрировано Департаментом юстиции Северо-Казахстанской области 5 марта 2020 года № 6077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Остановочный пункт 2603 км Кызылжарского района Северо-Казахстанской области, исполняющий обязанности акима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следующей безымянной улице села Остановочный пункт 2603 км Петерфельдского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- улица Орталық;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Петерфельдского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Петерфельдского сельского округа Кызылжарского района Северо-Казахстанской области от 2 марта 2020 года № 16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Остановочный пункт 2603 км. Петерфельдского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Петерфельдского сельского округа К.Имамутдинова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