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b0f8" w14:textId="c11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Кондратовка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28 февраля 2020 года № 15. Зарегистрировано Департаментом юстиции Северо-Казахстанской области 2 марта 2020 года № 6058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Кондратовка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Кондратовка Петерфельдского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Абылай 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2- улица Отан.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28 февраля 2020 года № 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Кондратовка Петерфельдского сельского округа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