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448d" w14:textId="08e4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49/12 "Об утверждении бюджета Куйбышевского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58/12. Зарегистрировано Департаментом юстиции Северо-Казахстанской области 16 ноября 2020 года № 6664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Куйбышевского сельского округа Кызылжарского района на 2020-2022 годы" от 6 января 2020 года № 49/12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Куйбышевского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86 107,8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81 319,8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86 562,2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86 562,2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2020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