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162f7" w14:textId="47162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6 января 2020 года № 49/22 "Об утверждении бюджета Соколовского сельского округа Кызылжарского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30 сентября 2020 года № 57/14. Зарегистрировано Департаментом юстиции Северо-Казахстанской области 2 октября 2020 года № 6567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Соколовского сельского округа Кызылжарского района на 2020-2022 годы" от 6 января 2020 года № 49/22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5880)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Соколовского сельского округа Кызылжарского района на 2020-2022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134 769,6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8 241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126 458,6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135 433,1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- 663,5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- 663,5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663,5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сесcии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Кызылжарского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М.Данилова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Кызылжарского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2020 года № 57/14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49/22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Соколовского сельского округа Кызылжарского района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1298"/>
        <w:gridCol w:w="1298"/>
        <w:gridCol w:w="5746"/>
        <w:gridCol w:w="300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134 769,6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5 289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4 737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126 458,6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126 458,6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126 458,6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135 433,1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15 736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4 718,5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4 718,5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2 772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12 726,5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12 726,5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12 726,5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102 052,1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102 052,1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2 052,1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-663,5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663,5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