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9749" w14:textId="1f59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49/23 "Об утверждении бюджета Якорьского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30 сентября 2020 года № 57/15. Зарегистрировано Департаментом юстиции Северо-Казахстанской области 2 октября 2020 года № 6565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Якорьского сельского округа Кызылжарского района на 2020-2022 годы" от 6 января 2020 года № 49/23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Якорьского сельского округа Кызылжарского района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205 133,9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195 515,9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206 218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10 714,5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10 714,5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- 11 798,6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- 11 798,6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10714,5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сесcии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57/15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49/23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5746"/>
        <w:gridCol w:w="30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205 133,9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195 515,9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195 515,9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-11 798,6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11 798,6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