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e0b0" w14:textId="143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Кызылжарскому району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сентября 2020 года № 57/3. Зарегистрировано Департаментом юстиции Северо-Казахстанской области 2 октября 2020 года № 6563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Кызылжарскому району на 2020-2021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57/3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Кызылжарскому району на 2020-2021 годы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Кызылжарскому району Северо-Казахстанской области на 2020-2021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(опубликовано 16 мая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(опубликовано 05 июня 2015 года в информационно-правовой системе "Әділет", зарестрировано в Реестре государственной регистрации нормативных правовых актов под №11064).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учтены традиции выпаса сельскохозяйственных животных на соответствующей территории администротивно-территориальной единице.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Кызылжарском районе имеются 19 сельских округов, 69 сельских населенных пунктов.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Кызылжарского района 614 990 га, из них пастбищные земли – 200 514 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343 361 га;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61 615 га;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5 876 га;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40 629 га.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 — самый северный район и соответственно самая северная точка Казахстана. Климат района резко континентальный, зима сравнительно холодная, лето жаркое и засушливое. Отмечаются резкие температурные контрасты зимы и лета - в январе среднегодовая температура воздуха достигает от -30 до -35°С, в июле от +25 до +30°С.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насчитывается примерно 90 видов широко распространенных цветковых растений, относящихся к 20 семействам и 70 родам. Наибольшее распространение получили три семейства: злаковые, сложноцветные и маревые.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Почвенный покров района довольно пҰстрый. Преобладающими почвами являются чернозҰмы обыкновенные. С меньшей площадью в сравнении с чернозҰмами размещаются лугово-чернозҰмные, луговые, солонцы, солончаки. На территории района с севера на юг коричнево-каштановая, каштановая (темно-каштановая) и приоритетно светлая каштановая почва.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Естественная растительность района разнообразна. Значительная часть занята лесами – около 23%. Пастбища, в связи с природно-климатической особенностью района относятся к естественным пастбищам. Культурных и аридных пастбищ на территории района нет.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17 ветеринарных пунктов, 1 убойный пункт, 3 убойных площадок, 54 скотомогильника, 21 сибироязвенных захоронений.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общее поголовье сельскохозяйственных животных в Кызылжарском районе составляет 77 705 голов, в том числе: крупного рогатого скота 36 780 голов, мелкого рогатого скота 25 008 голов, 8 613 голов лошадей, 7 304 голов свиней.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району имеются 200 514 га пастбищных угодий. В черте населенных пунктов числится 40945 га пастбищ.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6615 гектар;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Асановский сельский округ – 8696 гектаров;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Березовский сельский округ – 20291 гектар;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Бескольский сельский округ – 825 гектаров;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Бугровской сельский округ – 39524 гектара;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Вагулинский сельский округ – 10236 гектаров;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Виноградовский сельский округ – 11523 гектара;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Куйбышевский сельский округ – 9859 гектаров;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10819 гектаров;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– 6129 гектаров;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Новоникольский сельский округ – 8066 гектаров;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Налобинский сельский округ – 10802 гектара;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Петерфельдский сельский округ – 7979 гектаров;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Прибрежный сельский округ – 10614 гектара;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Рощинский сельский округ – 8292 гектара;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Рассветский сельский округ – 8371 гектар;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Светлопольский сельский округ – 12683 гектара;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Якорьский сельский округ – 7175 гектар;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Соколовский сельский округ – 2015 гектар;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Кызылжарского района полностью обеспечивает поголовье сельскохозяйственных животных. Отгонных пастбищ, которые используются для ведения отгонного животноводства нет.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и аридных пастбищах не осуществляется, в связи с отсутствием культурных и аридных пастбищ.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прогона скота сервитуты не предоставлялись.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9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2701"/>
        <w:gridCol w:w="2701"/>
        <w:gridCol w:w="2701"/>
        <w:gridCol w:w="2701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