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30b" w14:textId="6631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2019 года № 49/1 "Об утверждении Кызылжарского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15 июля 2020 года № 55/1. Зарегистрировано Департаментом юстиции Северо-Казахстанской области 17 июля 2020 года № 6451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2020-2022 годы" от 25 декабря 2019 года № 49/1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Кызылжарский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10 612 184,2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848 920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17 358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9 726 641,2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10 660 410,9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1 172 403,3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1 222 239,3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49 836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-1 220 630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1 220 630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1 222 227,3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49 836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48 238,7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 № 55/1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49/1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47"/>
        <w:gridCol w:w="1047"/>
        <w:gridCol w:w="632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10 612 184,2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848 920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296 182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291 606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9 726 641,2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9 726 641,2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9 726 641,2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10 660 410,9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1 943 430,3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1 632 119,9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1 594 301,9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5 000 760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4 166 905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4 094 660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672 132,8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520 896,8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219 225,8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785 456,4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513 964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167 118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346 846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220 773,5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71 271,3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34 543,3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548 405,8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516 022,2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1 094 084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474 927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366 788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568 584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239 715,1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18 464,3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1 172 403,3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1 222 239,3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 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371 229,3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120 798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385 351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-1 220 630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1 220 630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1 222 227,3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1 222 227,3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