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0b95" w14:textId="c220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Кызылжарского районного маслихата Северо-Казахстанской области от 27 февраля 2017 года № 11/4 "Об утверждении Правил выдачи служебного удостоверения коммунального государственного учреждения "Аппарат маслихата Кызылжарского района Северо-Казахстанской области"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июня 2020 года № 54/13. Зарегистрировано Департаментом юстиции Северо-Казахстанской области 25 июня 2020 года № 6391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выдачи служебного удостоверения коммунального государственного учреждения "Аппарат маслихата Кызылжарского района Северо-Казахстанской области" и его описания" от 27 февраля 2017 года № 11/4 ( опубликовано 15 марта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4092 ).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С.Мануйлова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