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5fa61" w14:textId="225f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Кызылжарского районного маслихата Северо-Казахстанской области от 22 апреля 2014 года № 26/10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Налобинского сельского округа Кызылжарского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17 марта 2020 года № 51/9. Зарегистрировано Департаментом юстиции Северо-Казахстанской области 20 марта 2020 года № 6108. Утратило силу решением маслихата Кызылжарского района Северо-Казахстанской области от 4 марта 2022 года № 12/9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Сноска. </w:t>
      </w:r>
      <w:r>
        <w:rPr>
          <w:rFonts w:ascii="Times New Roman"/>
          <w:b w:val="false"/>
          <w:i/>
          <w:color w:val="000000"/>
          <w:sz w:val="28"/>
        </w:rPr>
        <w:t xml:space="preserve">Утратило силу решением маслихата Кызылжарского района Северо-Казахстанской области от 4 марта 2022 года </w:t>
      </w:r>
      <w:r>
        <w:rPr>
          <w:rFonts w:ascii="Times New Roman"/>
          <w:b w:val="false"/>
          <w:i w:val="false"/>
          <w:color w:val="000000"/>
          <w:sz w:val="28"/>
        </w:rPr>
        <w:t>№ 12/9</w:t>
      </w:r>
      <w:r>
        <w:rPr>
          <w:rFonts w:ascii="Times New Roman"/>
          <w:b w:val="false"/>
          <w:i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rPr>
          <w:rFonts w:ascii="Times New Roman"/>
          <w:b w:val="false"/>
          <w:i/>
          <w:color w:val="00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Налобинского сельского округа Кызылжарского района Северо-Казахстанской области" от 22 апреля 2014 года № 26/10 (опубликовано 30 мая 2014 года в газетах "Қызылжар", "Маяк", зарегистрировано в Реестре государственной регистрации нормативных правовых актов под № 2791)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Кызылжарского районного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С.Оралұлы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Кызылжарского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17 марта 2020 года № 51/9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Кызылжарского районного маслихата Северо-Казахстанской области от 22 апреля 2014 года № 26/10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и улиц Налобинского сельского округа Кызылжарского района для участия в раздельном сходе местного сообщества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 и улиц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и улиц для участия в раздельном сходе местного сообщества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Николаевка Налобинского сельского округа Кызылжарского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Лесная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Астана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Новая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Құлсары батыр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Аэропортовская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Специалистов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Молодежная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Республика села Налобино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Центральная села Дубровное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Береговая села Дубровное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Бейбитшилик села Гайдуково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села Гайдуково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