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9c5" w14:textId="0e9d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49/8 "Об утверждении бюджета Бескольского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10 февраля 2020 года № 50/12. Зарегистрировано Департаментом юстиции Северо-Казахстанской области 13 февраля 2020 года № 6007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2020-2022 годы" от 6 января 2020 года № 49/8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Бескольского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911 102,8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863 327,8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924 390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- 13 287,2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- 13 287,2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13 287,2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Кызылжарский районный маслихат Северо-Казахстанской области от 10 февраля 2020 года № 50/12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1"/>
        <w:gridCol w:w="3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-13 287,2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