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077d2" w14:textId="7f077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Жамбылскому району Северо-Казахстанской области на 2020-2021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25 декабря 2020 года № 57/3. Зарегистрировано Департаментом юстиции Северо-Казахстанской области 31 декабря 2020 года № 6874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20 февраля 2017 года "О пастбищах" маслихат Жамбылского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План по управлению пастбищами и их использованию по Жамбылскому району Северо-Казахстанской области на 2020-2021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Волков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57/3</w:t>
            </w:r>
          </w:p>
        </w:tc>
      </w:tr>
    </w:tbl>
    <w:bookmarkStart w:name="z1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Жамбылскому району Северо-Казахстанской области на 2020-2021 годы</w:t>
      </w:r>
    </w:p>
    <w:bookmarkEnd w:id="3"/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по Жамбылскому району Северо-Казахстанской области на 2020-2021 годы (далее-План), разработан в соответствии с Законами Республики Казахстан от 20 февраля 2017 года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Казахстан-Министра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Министерстве юстиции Республики Казахстан 28 апреля 2017 года под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Министерстве юстиции Республики Казахстан 15 мая 2015 года под № 11064).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документов, согласно приложению 1 к настоящему Плану;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приемлемые схемы пастбищеоборотов,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карта с обозначением внешних и внутренних границ и площадей пастбищ, в том числе сезонных, объектов пастбищной инфраструктуры,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календарный график по использованию пастбищ, устанавливающий сезонные маршруты выпаса и передвижения сельскохозяйственных животных, согласно приложению 6 к настоящему Плану.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иные требования, необходимые для рационального использования пастбищ на соответствующей административно-территориальной единице.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особенностей выпаса сельскохозяйственных животных на пастбищах.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Жамбылском районе имеются 13 сельских округов, 48 сельских населенных пунктов.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Жамбылского района 746 520 гектар, из них пастбищные земли – 266 663 гектар.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550 271 гектар;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101 212 гектар;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 – 3 062 гектар;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– 32 486 гектар;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земли лесного фонда – 59 489 гектар. 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района резко континентальный, зима продолжительная с сильными ветрами, лето жаркое и сухое. Среднегодовая температура воздуха в январе – -15; -35°С, в июле +23; +32°С. Среднегодовое количество осадков составляет –250-350 мм.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Растительный покров района разнообразный, включает примерно 202 видов. Самые распространенные из них злаковые, сложноцветные, крестоцветные.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районе действуют 13 ветеринарных пунктов, 3 убойных площадки, 52 скотомогильника, 15 сибироязвенных захоронений.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в Жамбылском районе насчитывается крупного рогатого скота 20 170 голов, мелкого рогатого скота 34 051 голов, 6 521 голов лошадей. 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Жамбылскому району имеются всего 266 663 пастбищных угодий. В черте населенного пункта числится 74 065 гектар пастбищ, в землях запаса имеются 16 537 гектар пастбищных угодий.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ветеринарно-санитарными объектами запланировать строительство мест для купания животных, строительство пунктов осеменения в сельских округах Жамбылского района.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Площадь пастбищ Жамбылского района полностью обеспечивает поголовье сельскохозяйственных животных. Отгонных пастбищ, которые используются для ведения отгонного животноводства, нет.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аббревиатуры: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 - гектар; мм - миллиметр;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 - сантиметр; с/о - сельский округ;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- показатель Цельсия.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Жамбылскому району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2020-2021 годы</w:t>
            </w:r>
          </w:p>
        </w:tc>
      </w:tr>
    </w:tbl>
    <w:bookmarkStart w:name="z5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34"/>
    <w:bookmarkStart w:name="z5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810500" cy="748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8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Жамбылскому району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2020-2021 годы</w:t>
            </w:r>
          </w:p>
        </w:tc>
      </w:tr>
    </w:tbl>
    <w:bookmarkStart w:name="z6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36"/>
    <w:bookmarkStart w:name="z6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810500" cy="863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Жамбылскому району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2020-2021 годы</w:t>
            </w:r>
          </w:p>
        </w:tc>
      </w:tr>
    </w:tbl>
    <w:bookmarkStart w:name="z6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38"/>
    <w:bookmarkStart w:name="z7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7810500" cy="805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5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Жамбылскому району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2020-2021 годы</w:t>
            </w:r>
          </w:p>
        </w:tc>
      </w:tr>
    </w:tbl>
    <w:bookmarkStart w:name="z7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40"/>
    <w:bookmarkStart w:name="z7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7810500" cy="768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8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Жамбылскому району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2020-2021 годы</w:t>
            </w:r>
          </w:p>
        </w:tc>
      </w:tr>
    </w:tbl>
    <w:bookmarkStart w:name="z8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 и перемещения его на предоставляемые пастбища</w:t>
      </w:r>
    </w:p>
    <w:bookmarkEnd w:id="42"/>
    <w:bookmarkStart w:name="z8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810500" cy="767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7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Жамбылскому району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2020-2021 годы</w:t>
            </w:r>
          </w:p>
        </w:tc>
      </w:tr>
    </w:tbl>
    <w:bookmarkStart w:name="z9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"/>
        <w:gridCol w:w="1139"/>
        <w:gridCol w:w="2683"/>
        <w:gridCol w:w="2683"/>
        <w:gridCol w:w="2683"/>
        <w:gridCol w:w="2684"/>
      </w:tblGrid>
      <w:tr>
        <w:trPr>
          <w:trHeight w:val="30" w:hRule="atLeast"/>
        </w:trPr>
        <w:tc>
          <w:tcPr>
            <w:tcW w:w="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полей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</w:tr>
      <w:tr>
        <w:trPr>
          <w:trHeight w:val="30" w:hRule="atLeast"/>
        </w:trPr>
        <w:tc>
          <w:tcPr>
            <w:tcW w:w="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25.04 по 24.06</w:t>
            </w:r>
          </w:p>
          <w:bookmarkEnd w:id="45"/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25.06 по 24.08</w:t>
            </w:r>
          </w:p>
          <w:bookmarkEnd w:id="46"/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25.08 по 15.10</w:t>
            </w:r>
          </w:p>
          <w:bookmarkEnd w:id="47"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25.04 по 24.06</w:t>
            </w:r>
          </w:p>
          <w:bookmarkEnd w:id="48"/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25.06 по 24.08</w:t>
            </w:r>
          </w:p>
          <w:bookmarkEnd w:id="49"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25.08 по 15.10</w:t>
            </w:r>
          </w:p>
          <w:bookmarkEnd w:id="50"/>
        </w:tc>
      </w:tr>
      <w:tr>
        <w:trPr>
          <w:trHeight w:val="30" w:hRule="atLeast"/>
        </w:trPr>
        <w:tc>
          <w:tcPr>
            <w:tcW w:w="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Благовещенский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25.04 по 24.06</w:t>
            </w:r>
          </w:p>
          <w:bookmarkEnd w:id="51"/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25.06 по 24.08</w:t>
            </w:r>
          </w:p>
          <w:bookmarkEnd w:id="52"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25.08 по 15.10</w:t>
            </w:r>
          </w:p>
          <w:bookmarkEnd w:id="53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25.04 по 24.06</w:t>
            </w:r>
          </w:p>
          <w:bookmarkEnd w:id="54"/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25.06 по 24.08</w:t>
            </w:r>
          </w:p>
          <w:bookmarkEnd w:id="55"/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25.08 по 15.10</w:t>
            </w:r>
          </w:p>
          <w:bookmarkEnd w:id="56"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25.04 по 24.06</w:t>
            </w:r>
          </w:p>
          <w:bookmarkEnd w:id="57"/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25.06 по 24.08</w:t>
            </w:r>
          </w:p>
          <w:bookmarkEnd w:id="58"/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25.08 по 15.10</w:t>
            </w:r>
          </w:p>
          <w:bookmarkEnd w:id="59"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25.04 по 24.06</w:t>
            </w:r>
          </w:p>
          <w:bookmarkEnd w:id="60"/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25.06 по 24.08</w:t>
            </w:r>
          </w:p>
          <w:bookmarkEnd w:id="61"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25.08 по 15.10</w:t>
            </w:r>
          </w:p>
          <w:bookmarkEnd w:id="62"/>
        </w:tc>
      </w:tr>
      <w:tr>
        <w:trPr>
          <w:trHeight w:val="30" w:hRule="atLeast"/>
        </w:trPr>
        <w:tc>
          <w:tcPr>
            <w:tcW w:w="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25.04 по 24.06</w:t>
            </w:r>
          </w:p>
          <w:bookmarkEnd w:id="63"/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25.06 по 24.08</w:t>
            </w:r>
          </w:p>
          <w:bookmarkEnd w:id="64"/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25.08 по 15.10</w:t>
            </w:r>
          </w:p>
          <w:bookmarkEnd w:id="65"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25.04 по 24.06</w:t>
            </w:r>
          </w:p>
          <w:bookmarkEnd w:id="66"/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25.06 по 24.08</w:t>
            </w:r>
          </w:p>
          <w:bookmarkEnd w:id="67"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25.08 по 15.10</w:t>
            </w:r>
          </w:p>
          <w:bookmarkEnd w:id="68"/>
        </w:tc>
      </w:tr>
      <w:tr>
        <w:trPr>
          <w:trHeight w:val="30" w:hRule="atLeast"/>
        </w:trPr>
        <w:tc>
          <w:tcPr>
            <w:tcW w:w="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Кайранкольский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25.04 по 24.06</w:t>
            </w:r>
          </w:p>
          <w:bookmarkEnd w:id="69"/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25.06 по 24.08</w:t>
            </w:r>
          </w:p>
          <w:bookmarkEnd w:id="70"/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25.08 по 15.10</w:t>
            </w:r>
          </w:p>
          <w:bookmarkEnd w:id="71"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25.04 по 24.06</w:t>
            </w:r>
          </w:p>
          <w:bookmarkEnd w:id="72"/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25.06 по 24.08</w:t>
            </w:r>
          </w:p>
          <w:bookmarkEnd w:id="73"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25.08 по 15.10</w:t>
            </w:r>
          </w:p>
          <w:bookmarkEnd w:id="74"/>
        </w:tc>
      </w:tr>
      <w:tr>
        <w:trPr>
          <w:trHeight w:val="30" w:hRule="atLeast"/>
        </w:trPr>
        <w:tc>
          <w:tcPr>
            <w:tcW w:w="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25.04 по 24.06</w:t>
            </w:r>
          </w:p>
          <w:bookmarkEnd w:id="75"/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25.06 по 24.08</w:t>
            </w:r>
          </w:p>
          <w:bookmarkEnd w:id="76"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25.08 по 15.10</w:t>
            </w:r>
          </w:p>
          <w:bookmarkEnd w:id="77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25.04 по 24.06</w:t>
            </w:r>
          </w:p>
          <w:bookmarkEnd w:id="78"/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25.06 по 24.08</w:t>
            </w:r>
          </w:p>
          <w:bookmarkEnd w:id="79"/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25.08 по 15.10</w:t>
            </w:r>
          </w:p>
          <w:bookmarkEnd w:id="80"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25.04 по 24.06</w:t>
            </w:r>
          </w:p>
          <w:bookmarkEnd w:id="81"/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25.06 по 24.08</w:t>
            </w:r>
          </w:p>
          <w:bookmarkEnd w:id="82"/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25.08 по 15.10</w:t>
            </w:r>
          </w:p>
          <w:bookmarkEnd w:id="83"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25.04 по 24.06</w:t>
            </w:r>
          </w:p>
          <w:bookmarkEnd w:id="84"/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25.06 по 24.08</w:t>
            </w:r>
          </w:p>
          <w:bookmarkEnd w:id="85"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25.08 по 15.10</w:t>
            </w:r>
          </w:p>
          <w:bookmarkEnd w:id="86"/>
        </w:tc>
      </w:tr>
      <w:tr>
        <w:trPr>
          <w:trHeight w:val="30" w:hRule="atLeast"/>
        </w:trPr>
        <w:tc>
          <w:tcPr>
            <w:tcW w:w="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25.04 по 24.06</w:t>
            </w:r>
          </w:p>
          <w:bookmarkEnd w:id="87"/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25.06 по 24.08</w:t>
            </w:r>
          </w:p>
          <w:bookmarkEnd w:id="88"/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25.08 по 15.10</w:t>
            </w:r>
          </w:p>
          <w:bookmarkEnd w:id="89"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25.04 по 24.06</w:t>
            </w:r>
          </w:p>
          <w:bookmarkEnd w:id="90"/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25.06 по 24.08</w:t>
            </w:r>
          </w:p>
          <w:bookmarkEnd w:id="91"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25.08 по 15.10</w:t>
            </w:r>
          </w:p>
          <w:bookmarkEnd w:id="92"/>
        </w:tc>
      </w:tr>
      <w:tr>
        <w:trPr>
          <w:trHeight w:val="30" w:hRule="atLeast"/>
        </w:trPr>
        <w:tc>
          <w:tcPr>
            <w:tcW w:w="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25.04 по 24.06</w:t>
            </w:r>
          </w:p>
          <w:bookmarkEnd w:id="93"/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25.06 по 24.08</w:t>
            </w:r>
          </w:p>
          <w:bookmarkEnd w:id="94"/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25.08 по 15.10</w:t>
            </w:r>
          </w:p>
          <w:bookmarkEnd w:id="95"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25.04 по 24.06</w:t>
            </w:r>
          </w:p>
          <w:bookmarkEnd w:id="96"/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25.06 по 24.08</w:t>
            </w:r>
          </w:p>
          <w:bookmarkEnd w:id="97"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25.08 по 15.10</w:t>
            </w:r>
          </w:p>
          <w:bookmarkEnd w:id="98"/>
        </w:tc>
      </w:tr>
      <w:tr>
        <w:trPr>
          <w:trHeight w:val="30" w:hRule="atLeast"/>
        </w:trPr>
        <w:tc>
          <w:tcPr>
            <w:tcW w:w="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25.04 по 24.06</w:t>
            </w:r>
          </w:p>
          <w:bookmarkEnd w:id="99"/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25.06 по 24.08</w:t>
            </w:r>
          </w:p>
          <w:bookmarkEnd w:id="100"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25.08 по 15.10</w:t>
            </w:r>
          </w:p>
          <w:bookmarkEnd w:id="101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25.04 по 24.06</w:t>
            </w:r>
          </w:p>
          <w:bookmarkEnd w:id="102"/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25.06 по 24.08</w:t>
            </w:r>
          </w:p>
          <w:bookmarkEnd w:id="103"/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25.08 по 15.10</w:t>
            </w:r>
          </w:p>
          <w:bookmarkEnd w:id="104"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Пресновский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25.04 по 24.06</w:t>
            </w:r>
          </w:p>
          <w:bookmarkEnd w:id="105"/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25.06 по 24.08</w:t>
            </w:r>
          </w:p>
          <w:bookmarkEnd w:id="106"/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25.08 по 15.10</w:t>
            </w:r>
          </w:p>
          <w:bookmarkEnd w:id="107"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25.04 по 24.06</w:t>
            </w:r>
          </w:p>
          <w:bookmarkEnd w:id="108"/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25.06 по 24.08</w:t>
            </w:r>
          </w:p>
          <w:bookmarkEnd w:id="109"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25.08 по 15.10</w:t>
            </w:r>
          </w:p>
          <w:bookmarkEnd w:id="110"/>
        </w:tc>
      </w:tr>
      <w:tr>
        <w:trPr>
          <w:trHeight w:val="30" w:hRule="atLeast"/>
        </w:trPr>
        <w:tc>
          <w:tcPr>
            <w:tcW w:w="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Пресноредутский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25.04 по 24.06</w:t>
            </w:r>
          </w:p>
          <w:bookmarkEnd w:id="111"/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25.06 по 24.08</w:t>
            </w:r>
          </w:p>
          <w:bookmarkEnd w:id="112"/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25.08 по 15.10</w:t>
            </w:r>
          </w:p>
          <w:bookmarkEnd w:id="113"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25.04 по 24.06</w:t>
            </w:r>
          </w:p>
          <w:bookmarkEnd w:id="114"/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25.06 по 24.08</w:t>
            </w:r>
          </w:p>
          <w:bookmarkEnd w:id="115"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25.08 по 15.10</w:t>
            </w:r>
          </w:p>
          <w:bookmarkEnd w:id="116"/>
        </w:tc>
      </w:tr>
      <w:tr>
        <w:trPr>
          <w:trHeight w:val="30" w:hRule="atLeast"/>
        </w:trPr>
        <w:tc>
          <w:tcPr>
            <w:tcW w:w="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25.04 по 24.06</w:t>
            </w:r>
          </w:p>
          <w:bookmarkEnd w:id="117"/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25.06 по 24.08</w:t>
            </w:r>
          </w:p>
          <w:bookmarkEnd w:id="118"/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25.08 по 15.10</w:t>
            </w:r>
          </w:p>
          <w:bookmarkEnd w:id="119"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25.04 по 24.06</w:t>
            </w:r>
          </w:p>
          <w:bookmarkEnd w:id="120"/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25.06 по 24.08</w:t>
            </w:r>
          </w:p>
          <w:bookmarkEnd w:id="121"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25.08 по 15.10</w:t>
            </w:r>
          </w:p>
          <w:bookmarkEnd w:id="122"/>
        </w:tc>
      </w:tr>
    </w:tbl>
    <w:bookmarkStart w:name="z17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почвенно-климатической зоной, видами сельскохозяйственных животных, а также урожайностью пастбищных угодий, длительность пастбищного периода составляет 160-180 дней.</w:t>
      </w:r>
    </w:p>
    <w:bookmarkEnd w:id="123"/>
    <w:bookmarkStart w:name="z17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случае продолжительность выпаса для крупного рогатого скота, мелкого рогатого скота, лошадей связана с максимальной глубиной снежного покрова с плотностью снега и другими факторами.</w:t>
      </w:r>
    </w:p>
    <w:bookmarkEnd w:id="1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