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cd1f" w14:textId="f41c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пастбищеоборотов на основании геоботанического обследования пастбищ по Жамбылскому району Северо-Казахстанской области на 2020-2021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22 сентября 2020 года № 210. Зарегистрировано Департаментом юстиции Северо-Казахстанской области 28 сентября 2020 года № 6549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20 февраля 2017 года "О пастбищах" акимат Жамбылского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пастбищеоборотов на основании геоботанического обследования пастбищ по Жамбылскому району Северо-Казахстанской области на 2020-2021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Жамбылского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 210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 Пресноредутскому сельскому округу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58039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 210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 Первомайскому сельскому округу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0579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 210</w:t>
            </w:r>
          </w:p>
        </w:tc>
      </w:tr>
    </w:tbl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 Казанскому сельскому округу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4864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 210</w:t>
            </w:r>
          </w:p>
        </w:tc>
      </w:tr>
    </w:tbl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 Пресновскому сельскому округу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56769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 210</w:t>
            </w:r>
          </w:p>
        </w:tc>
      </w:tr>
    </w:tbl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 Кладбинскому сельскому округу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56642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 210</w:t>
            </w:r>
          </w:p>
        </w:tc>
      </w:tr>
    </w:tbl>
    <w:bookmarkStart w:name="z5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 Озерному сельскому округу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53467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 210</w:t>
            </w:r>
          </w:p>
        </w:tc>
      </w:tr>
    </w:tbl>
    <w:bookmarkStart w:name="z6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 Майбалыкскому сельскому округу</w:t>
      </w:r>
    </w:p>
    <w:bookmarkEnd w:id="22"/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55880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 210</w:t>
            </w:r>
          </w:p>
        </w:tc>
      </w:tr>
    </w:tbl>
    <w:bookmarkStart w:name="z7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 Благовещенскому сельскому округу</w:t>
      </w:r>
    </w:p>
    <w:bookmarkEnd w:id="25"/>
    <w:bookmarkStart w:name="z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7023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 210</w:t>
            </w:r>
          </w:p>
        </w:tc>
      </w:tr>
    </w:tbl>
    <w:bookmarkStart w:name="z7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 Мирному сельскому округу</w:t>
      </w:r>
    </w:p>
    <w:bookmarkEnd w:id="28"/>
    <w:bookmarkStart w:name="z7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54737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 210</w:t>
            </w:r>
          </w:p>
        </w:tc>
      </w:tr>
    </w:tbl>
    <w:bookmarkStart w:name="z8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 Архангельскому сельскому округу</w:t>
      </w:r>
    </w:p>
    <w:bookmarkEnd w:id="31"/>
    <w:bookmarkStart w:name="z8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3213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 210</w:t>
            </w:r>
          </w:p>
        </w:tc>
      </w:tr>
    </w:tbl>
    <w:bookmarkStart w:name="z9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 Троицкому сельскому округу</w:t>
      </w:r>
    </w:p>
    <w:bookmarkEnd w:id="34"/>
    <w:bookmarkStart w:name="z9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5524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 210</w:t>
            </w:r>
          </w:p>
        </w:tc>
      </w:tr>
    </w:tbl>
    <w:bookmarkStart w:name="z10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 Кайранкольскому сельскому округу</w:t>
      </w:r>
    </w:p>
    <w:bookmarkEnd w:id="37"/>
    <w:bookmarkStart w:name="z10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53467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 210</w:t>
            </w:r>
          </w:p>
        </w:tc>
      </w:tr>
    </w:tbl>
    <w:bookmarkStart w:name="z11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 Жамбылскому сельскому округу</w:t>
      </w:r>
    </w:p>
    <w:bookmarkEnd w:id="40"/>
    <w:bookmarkStart w:name="z11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58166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