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41cd1f" w14:textId="f41cd1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схем пастбищеоборотов на основании геоботанического обследования пастбищ по Жамбылскому району Северо-Казахстанской области на 2020-2021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Жамбылского района Северо-Казахстанской области от 22 сентября 2020 года № 210. Зарегистрировано Департаментом юстиции Северо-Казахстанской области 28 сентября 2020 года № 6549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10)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31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подпунктом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9 Закона Республики Казахстан от 20 февраля 2017 года "О пастбищах" акимат Жамбылского района Северо-Казахстанской области ПОСТАНОВЛЯЕТ: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схемы пастбищеоборотов на основании геоботанического обследования пастбищ по Жамбылскому району Северо-Казахстанской области на 2020-2021 годы,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приложений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курирующего заместителя акима Жамбылского района.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Жамбылского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Северо-Казахстанской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Ескендиров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сентября 2020 года № 210</w:t>
            </w:r>
          </w:p>
        </w:tc>
      </w:tr>
    </w:tbl>
    <w:bookmarkStart w:name="z14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по Пресноредутскому сельскому округу</w:t>
      </w:r>
    </w:p>
    <w:bookmarkEnd w:id="4"/>
    <w:bookmarkStart w:name="z1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5803900" cy="186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сентября 2020 года № 210</w:t>
            </w:r>
          </w:p>
        </w:tc>
      </w:tr>
    </w:tbl>
    <w:bookmarkStart w:name="z22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по Первомайскому сельскому округу</w:t>
      </w:r>
    </w:p>
    <w:bookmarkEnd w:id="7"/>
    <w:bookmarkStart w:name="z2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6057900" cy="173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сентября 2020 года № 210</w:t>
            </w:r>
          </w:p>
        </w:tc>
      </w:tr>
    </w:tbl>
    <w:bookmarkStart w:name="z30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по Казанскому сельскому округу</w:t>
      </w:r>
    </w:p>
    <w:bookmarkEnd w:id="10"/>
    <w:bookmarkStart w:name="z3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755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5486400" cy="185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сентября 2020 года № 210</w:t>
            </w:r>
          </w:p>
        </w:tc>
      </w:tr>
    </w:tbl>
    <w:bookmarkStart w:name="z38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по Пресновскому сельскому округу</w:t>
      </w:r>
    </w:p>
    <w:bookmarkEnd w:id="13"/>
    <w:bookmarkStart w:name="z3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678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5676900" cy="199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сентября 2020 года № 210</w:t>
            </w:r>
          </w:p>
        </w:tc>
      </w:tr>
    </w:tbl>
    <w:bookmarkStart w:name="z46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по Кладбинскому сельскому округу</w:t>
      </w:r>
    </w:p>
    <w:bookmarkEnd w:id="16"/>
    <w:bookmarkStart w:name="z4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5664200" cy="194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сентября 2020 года № 210</w:t>
            </w:r>
          </w:p>
        </w:tc>
      </w:tr>
    </w:tbl>
    <w:bookmarkStart w:name="z54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по Озерному сельскому округу</w:t>
      </w:r>
    </w:p>
    <w:bookmarkEnd w:id="19"/>
    <w:bookmarkStart w:name="z5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53467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сентября 2020 года № 210</w:t>
            </w:r>
          </w:p>
        </w:tc>
      </w:tr>
    </w:tbl>
    <w:bookmarkStart w:name="z62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по Майбалыкскому сельскому округу</w:t>
      </w:r>
    </w:p>
    <w:bookmarkEnd w:id="22"/>
    <w:bookmarkStart w:name="z6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815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5588000" cy="176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сентября 2020 года № 210</w:t>
            </w:r>
          </w:p>
        </w:tc>
      </w:tr>
    </w:tbl>
    <w:bookmarkStart w:name="z70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по Благовещенскому сельскому округу</w:t>
      </w:r>
    </w:p>
    <w:bookmarkEnd w:id="25"/>
    <w:bookmarkStart w:name="z7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678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57023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сентября 2020 года № 210</w:t>
            </w:r>
          </w:p>
        </w:tc>
      </w:tr>
    </w:tbl>
    <w:bookmarkStart w:name="z78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по Мирному сельскому округу</w:t>
      </w:r>
    </w:p>
    <w:bookmarkEnd w:id="28"/>
    <w:bookmarkStart w:name="z7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5473700" cy="204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сентября 2020 года № 210</w:t>
            </w:r>
          </w:p>
        </w:tc>
      </w:tr>
    </w:tbl>
    <w:bookmarkStart w:name="z86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по Архангельскому сельскому округу</w:t>
      </w:r>
    </w:p>
    <w:bookmarkEnd w:id="31"/>
    <w:bookmarkStart w:name="z8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678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5321300" cy="200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сентября 2020 года № 210</w:t>
            </w:r>
          </w:p>
        </w:tc>
      </w:tr>
    </w:tbl>
    <w:bookmarkStart w:name="z94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по Троицкому сельскому округу</w:t>
      </w:r>
    </w:p>
    <w:bookmarkEnd w:id="34"/>
    <w:bookmarkStart w:name="z9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5524500" cy="194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сентября 2020 года № 210</w:t>
            </w:r>
          </w:p>
        </w:tc>
      </w:tr>
    </w:tbl>
    <w:bookmarkStart w:name="z102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по Кайранкольскому сельскому округу</w:t>
      </w:r>
    </w:p>
    <w:bookmarkEnd w:id="37"/>
    <w:bookmarkStart w:name="z10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5346700" cy="199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сентября 2020 года № 210</w:t>
            </w:r>
          </w:p>
        </w:tc>
      </w:tr>
    </w:tbl>
    <w:bookmarkStart w:name="z110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по Жамбылскому сельскому округу</w:t>
      </w:r>
    </w:p>
    <w:bookmarkEnd w:id="40"/>
    <w:bookmarkStart w:name="z111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5816600" cy="185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