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1e2" w14:textId="d83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25 декабря 2019 года № 42/1 "Об утверждении районного бюджета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апреля 2020 года № 47/1. Зарегистрировано Департаментом юстиции Северо-Казахстанской области 23 апреля 2020 года № 6262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2020-2022 годы" от 25 декабря 2019 года № 42/1 (опубликовано 06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5769),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6 291 158,1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411 475,8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5 867 991,3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6 391 818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764 697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780 029,4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- 865 357,3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865 357,3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780 029,4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15 332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100 659,9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резерв местного исполнительного органа района на 2020 год в сумме 29 076,1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9 164,7 тысяч тенге – на проведение противоэпизоотических мероприятий;";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"19) 195 559 тысяч тенге – на капитальный и текущий ремонт объектов образования;";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Учесть в районном бюджете расходы за счет внутренних займов для финансирования мер в рамках Дорожной карты занятости в сумме 724 358,4 тысяч тенге в следующих размерах: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67 560 тысяч тенге – на капитальный ремонт полов, оконных и дверных блоков здания Благовещенской школы-сада;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33 667 тысяч тенге – на капитальный ремонт по замене оконных блоков здания Кайранкольской основной школы;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100 000 тысяч тенге – на капитальный ремонт общеобразовательной школы имени Г. Мусрепова;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14 000 тысяч тенге – на текущий ремонт разводящих сетей водоснабжения в селе Троицкое;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10 984,9 тысяч тенге – на текущий ремонт разводящих сетей водоснабжения в селе Пресновка;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91 280 тысяч тенге – на текущий ремонт уличного освещения села Пресновка;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10 000 тысяч тенге – на обустройство центральной площади в селе Пресновка;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10 000 тысяч тенге – на благоустройство парка в селе Благовещенка;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11 000 тысяч тенге – на обустройство спортивно-игровой площадки села Троицкое;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140 000 тысяч тенге – на реконструкцию детского сада под культурно-досуговый центр в селе Кайранколь;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40 982,2 тысяч тенге – на средний ремонт внутрипоселковых дорог села Благовещенка.";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200 000 тысяч тенге – на текущий ремонт уличного освещения села Пресновка;";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23) следующего содержания: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"23) 7 443,9 тысяч тенге – на текущий ремонт зданий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3 179 тысяч тенге – на текущий ремонт здания дома культуры села Благовещенка;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4 264,9 тысяч тенге – на текущий ремонт здания дома культуры села Пресновка;";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24) следующего содержания: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13 740 тысяч тенге – на приобретение и установку дорожных знаков на автомобильных дорогах местного значения;";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"25) 48 641 тысяч тенге – на строительство физкультурно-оздоровительного комплекса в селе Пресновка (без наружных инженерных сетей).";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Предусмотреть расходы районного бюджета за счет свободных остатков бюджетных средств, сложившихся на 1 января 2020 года и возврата целевых трансфертов республиканского и областного бюджетов, неиспользованных (недоиспользованных) в 2019 году, согласно приложению 5 к настоящему решению.";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приложениями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20 апреля 2020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25 декабря 2019 года № 42/1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6 291 158,1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5 867 991,3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5 867 989,6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5 867 989,6</w:t>
            </w:r>
          </w:p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40"/>
        <w:gridCol w:w="1141"/>
        <w:gridCol w:w="6338"/>
        <w:gridCol w:w="2842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6 391 818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537 183,4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299 748,4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4 127 741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3 315 976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470 613,9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387 966,9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361 806,2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106 542,7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77 243,7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764 697,4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194 884,3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-865 357,3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Северо-Казахстанской области от 20 апреля 2020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Северо-Казахстанской области от 25 декабря 2019 года № 42/1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и областного бюджетов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4586"/>
        <w:gridCol w:w="3306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Северо-Казахстанской области от 20 апреля 2020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Жамбылского района Северо-Казахстанской области от 25 декабря 2019 года № 42/1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520"/>
        <w:gridCol w:w="1605"/>
        <w:gridCol w:w="1321"/>
        <w:gridCol w:w="1321"/>
        <w:gridCol w:w="1321"/>
        <w:gridCol w:w="1416"/>
        <w:gridCol w:w="1133"/>
        <w:gridCol w:w="1322"/>
      </w:tblGrid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Благовещенка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парка села Благовещенка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центральной площади села Пресновка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спортивно-игровой площадки села Троицкое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улиц Целинная, Мира, Северная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кладбища села Пресновка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495.088.034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71 982,2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-23 748,4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-40 982,2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-2 508,4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Северо-Казахстанской области от 20 апреля 2020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Жамбылского района Северо-Казахстанской области от 25 декабря 2019 года № 42/1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культуры, развития языков, физической культуры и спорта района"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60"/>
        <w:gridCol w:w="3487"/>
      </w:tblGrid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7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ПСД для реконструкции Торгового дома для культурно-развлекательного центра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