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68b3" w14:textId="82568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Есильского района Северо-Казахстанской области от 8 января 2020 года № 45/271 "Об утверждении бюджета Булакского сельского округа Есильского района Северо-Казахстанской области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30 ноября 2020 года № 56/360. Зарегистрировано Департаментом юстиции Северо-Казахстанской области 3 декабря 2020 года № 6746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2020-2022 годы" от 8 января 2020 года № 45/271 (опубликовано 23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5966)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Булакского сельского округа Есильского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15 613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1 654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13 959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15 613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4-2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"4-2. Предусмотреть в бюджете Булакского сельского округа на 2020 год объемы целевых текущих трансфертов выделенных из областного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текущий ремонт уличного освещение в селе Булак;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текущий ремонт уличного освещение в селе Актас;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текущий ремонт уличного освещение в селе Карагай.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областного бюджета определяется решением акима Булакского сельского округа Есильского района Северо-Казахстанской области "О реализации решения маслихата Есильского района Северо-Казахстанской области "Об утверждении бюджета Булакского сельского округа Есильского района Северо-Казахстанской области на 2020-2022 годы.";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К.Абулгазин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Есильского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А.Бектасова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2020 года № 56/360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45/271</w:t>
            </w:r>
          </w:p>
        </w:tc>
      </w:tr>
    </w:tbl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Булакского сельского округа Есильского района Северо-Казахстанской области на 2020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6"/>
        <w:gridCol w:w="1774"/>
        <w:gridCol w:w="1774"/>
        <w:gridCol w:w="3649"/>
        <w:gridCol w:w="3797"/>
      </w:tblGrid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15 613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11 237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4 376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санитарии населенных пунктов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бюджета)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 2020 год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