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a129" w14:textId="b6d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Есильскому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октября 2020 года № 55/342. Зарегистрировано Департаментом юстиции Северо-Казахстанской области 15 октября 2020 года № 6590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Есильскому району Северо-Казахстанской области на 2020-2021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55/342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Есильскому району Северо-Казахстанской области на 2020-2021 годы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Есильскому району Северо-Казахстанской области на 2020-2021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№ 11064).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учтены традиции выпаса сельскохозяйственных животных на соответствующей территории административно-территориальной единице.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орасительными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владельцев–пастбищепользователей,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Есильском районе имеются 16 сельских округов и 53 сельских населенных пунктов.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Есильского района 514144 га, из них пастбищные земли – 119473 га: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Алматинский сельский округ – 7203 га.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Амангельдинский сельский округ – 7965 га.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Булакский сельский округ – 9914 га.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Бескудукский сельский округ – 6276 га.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Волошинский сельский округ – 5054 га.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Заречный сельский округ – 17634 га.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Заградовский сельский округ – 5719 га.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Ильинский сельский округ – 7756 га.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Корнеевский сельский округ – 8596 га.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Николаевский сельский округ – 7868 га.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Петровский сельский округ – 9581 га.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Покровский сельский округ – 9060 га.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Спасовский сельский округ – 5682 га.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Тарангульский сельский округ – 3861 га.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Ясновский сельский округ – 5206 га.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Явленский сельский округ – 2098 га.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400414 га;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60016 га;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2118 га;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3609 га;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32742 га;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15245 га.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умеренно-жаркое. Среднегодовая температура воздуха в январе - - 2,2; - 34,4 ºС, в июле - + 7,8; +29 ºС. Средний размер осадков составляет - 52 мм, а годовой - 369 мм.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часть террритории района около 7 % занята лесами. Основные компоненты лесной растительности - береза бородавчатая и осина. На нераспаханных участках степи и остепненных лугов произрастают: полынь, морковник, типчак, кровохлебка, лабазник, вейник наземный, другие травы.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района разнообразный. Преобладающими почвами являются черноземы обыкновенные. С меньшей площадью в сравнении с черноземами обыкновенными размещаются лугово-черноземные, луговые, солонцы, солоди, солончаки. Особое место в почвенном покрове занимают черноземы выщелоченные, которые сформировались по хорошо дренированным повышенным участкам (увалам, гривам).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и 5 убойных пунктов, 30 сибиреязвенных захоронений и 55 скотомогильников.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Есильском районе насчитывается крупного рогатого скота 23806 голов, мелкого рогатого скота 33613 голов, 7949 голов лошадей.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району имеются 119473 га пастбищных угодий. В черте населенных пунктов числится 44494 га пастбищ, в землях запаса имеются 7352 га пастбищных угодий.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– показатель Цельсия;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трубчатым или шахтным колодцам), составленную согласно норме потребления воды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0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528"/>
        <w:gridCol w:w="2326"/>
        <w:gridCol w:w="2327"/>
        <w:gridCol w:w="2327"/>
        <w:gridCol w:w="2327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67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73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79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8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8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85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8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9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91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9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9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9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9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97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9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9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0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0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03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0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0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0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0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09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1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1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1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1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15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1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1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1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2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21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2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2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2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2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27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2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2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3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3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33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3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3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3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3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39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4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4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4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4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45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4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4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4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5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51"/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5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5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15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15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24 октября</w:t>
            </w:r>
          </w:p>
          <w:bookmarkEnd w:id="1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