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4fdb9" w14:textId="724fd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Есильского района Северо-Казахстанской области от 31 мая 2018 года № 29/154 "О повышении ставок земельного налога по Есильскому району"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Есильского района Северо-Казахстанской области от 19 мая 2020 года № 50/323. Зарегистрировано Департаментом юстиции Северо-Казахстанской области 21 мая 2020 года № 6312. Утратило силу решением маслихата Есильского района Северо-Казахстанской области от 28 апреля 2026 года № 41/594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Есильского района Северо-Казахстанской области от 28.04.2026 </w:t>
      </w:r>
      <w:r>
        <w:rPr>
          <w:rFonts w:ascii="Times New Roman"/>
          <w:b w:val="false"/>
          <w:i w:val="false"/>
          <w:color w:val="ff0000"/>
          <w:sz w:val="28"/>
        </w:rPr>
        <w:t>№ 41/594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 маслихат Есильского района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Есильского района Северо-Казахстанской области "О повышении ставок земельного налога по Есильскому району" от 31 мая 2018 года № 29/154 (опубликовано 15 июня 2018 года в Эталонном контрольном банке нормативных правовых актов Республики Казахстан в электронном виде, зарегистрировано в Реестре государственной регистрации нормативных правовых актов под № 4755)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509,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510 Кодекса Республики Казахстан от 25 декабря 2017 года "О налогах и других обязательных платежах в бюджет" (Налоговый кодекс) (далее-Кодекс), маслихат Есильского района Северо-Казахстанской области РЕШИЛ:";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 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истечению десяти календарных дней после его первого официального опубликования и распространяется на правоотношение с 1 января 2020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сессии маслихата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Есильского района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Б.Койшибаев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Есильского района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А.Бектасова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