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ed05" w14:textId="340e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6 января 2020 года № 56-1 "Об утверждении бюджета Андреевского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27 августа 2020 года № 65-10. Зарегистрировано Департаментом юстиции Северо-Казахстанской области 28 августа 2020 года № 6517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Андреевского сельского округа района имени Габита Мусрепова на 2020-2022 годы" от 6 января 2020 года № 56-1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Андреевского сельского округа района имени Габита Мусрепова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37 361 тысяча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5 418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31 943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39 604,7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-2 243,7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2 243,7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2 243,7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 № 65-10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56-1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Андреевского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31 943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31 943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 тратор бюджетных программ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39 604,7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-2 243,7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Ккатегория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Ккласс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Пподкласс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