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cbaee0" w14:textId="fcbaee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по району имени Габита Мусрепова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района имени Габита Мусрепова Северо-Казахстанской области от 26 августа 2020 года № 229. Зарегистрировано Департаментом юстиции Северо-Казахстанской области 27 августа 2020 года № 6506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 акимат района имени Габита Мусрепова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пастбищеоборота на основании геоботанического обследования пастбищ по району имени Габита Мусрепова Северо-Казахстанской области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района.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Тастемиров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Червонному сельскому округу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Новоишимскому сельскому округу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Новосельскому сельскому округу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3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Нежинскому сельскому округу</w:t>
      </w:r>
    </w:p>
    <w:bookmarkEnd w:id="13"/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4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Бирликскому сельскому округу</w:t>
      </w:r>
    </w:p>
    <w:bookmarkEnd w:id="16"/>
    <w:bookmarkStart w:name="z4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5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Шукыркольскому сельскому округу</w:t>
      </w:r>
    </w:p>
    <w:bookmarkEnd w:id="19"/>
    <w:bookmarkStart w:name="z5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6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Ломоносовскому сельскому округу</w:t>
      </w:r>
    </w:p>
    <w:bookmarkEnd w:id="22"/>
    <w:bookmarkStart w:name="z6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7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Возвышенскому сельскому округу</w:t>
      </w:r>
    </w:p>
    <w:bookmarkEnd w:id="25"/>
    <w:bookmarkStart w:name="z7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7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Рузаевскому сельскому округу</w:t>
      </w:r>
    </w:p>
    <w:bookmarkEnd w:id="28"/>
    <w:bookmarkStart w:name="z7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8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Кокалажарскому сельскому округу</w:t>
      </w:r>
    </w:p>
    <w:bookmarkEnd w:id="31"/>
    <w:bookmarkStart w:name="z8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9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Андреевскому сельскому округу</w:t>
      </w:r>
    </w:p>
    <w:bookmarkEnd w:id="34"/>
    <w:bookmarkStart w:name="z9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10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Дружбинскому сельскому округу</w:t>
      </w:r>
    </w:p>
    <w:bookmarkEnd w:id="37"/>
    <w:bookmarkStart w:name="z10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11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Шоптыкольскому сельскому округу</w:t>
      </w:r>
    </w:p>
    <w:bookmarkEnd w:id="40"/>
    <w:bookmarkStart w:name="z11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11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Чистопольскому сельскому округу</w:t>
      </w:r>
    </w:p>
    <w:bookmarkEnd w:id="43"/>
    <w:bookmarkStart w:name="z11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12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Салкынкольскому сельскому округу</w:t>
      </w:r>
    </w:p>
    <w:bookmarkEnd w:id="46"/>
    <w:bookmarkStart w:name="z12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13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Тахтабродскому сельскому округу</w:t>
      </w:r>
    </w:p>
    <w:bookmarkEnd w:id="49"/>
    <w:bookmarkStart w:name="z13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августа 2020 года № 229</w:t>
            </w:r>
          </w:p>
        </w:tc>
      </w:tr>
    </w:tbl>
    <w:bookmarkStart w:name="z14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Кырымбетскому сельскому округу</w:t>
      </w:r>
    </w:p>
    <w:bookmarkEnd w:id="52"/>
    <w:bookmarkStart w:name="z14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