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f1816" w14:textId="e0f18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имени Габита Мусрепова от 25 декабря 2019 года № 55-1 "Об утверждении бюджета района имени Габита Мусрепова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12 августа 2020 года № 64-6. Зарегистрировано Департаментом юстиции Северо-Казахстанской области 13 августа 2020 года № 6480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"Об утверждении бюджета района имени Габита Мусрепова на 2020-2022 годы" от 25 декабря 2019 года № 55-1 (опубликовано 31 декабря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5760)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2020-2022 годы согласно приложениям 1, 2 и 3 соответственно к настоящему решению, в том числе на 2020 год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12 737 841,7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1 167 698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27 037,6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43 200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11 499 906,1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13 501 961,7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81 539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127 248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45 709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- 4 513,4 тысячи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4 513,4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- 841 145,6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841 145,6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742 303,6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45 709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144 551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48), 49), 50), 51) следующего содержания: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"48) строительство внешних сетей электроснабжения к молочно-товарной ферме в селе Привольное;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строительство внешних сетей водоснабжения к молочно-товарной ферме в селе Привольное;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обустройство детской игровой площадки в селе Токсан би;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оплата услуг образовательного портала для дистанционного обучения BilimMediaGroup.";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 имени Габита Мусрепова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Н.Синдякина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 имени Габита Мусрепова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2020 года № 64-6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55-1</w:t>
            </w:r>
          </w:p>
        </w:tc>
      </w:tr>
    </w:tbl>
    <w:bookmarkStart w:name="z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Габита Мусрепова на 2020 год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1059"/>
        <w:gridCol w:w="1059"/>
        <w:gridCol w:w="6256"/>
        <w:gridCol w:w="3147"/>
      </w:tblGrid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12 737 841,7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1 167 698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570 565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570 565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267 929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261 015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276 554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255 713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ведения предпринимательской и профессиональной деятельности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27 037,6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9 708,2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11 184,4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11 184,4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11 499 906,1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11 479 906,1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11 479 906,1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13 501 961,7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1 816 988,2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214 389,2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139 499,6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1 798,6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1 539 534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1 466 220 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47 253,4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31 956,4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30 431,4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5 836 203,8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293 617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293 617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4 917 937,9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4 820 439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97 498,1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135 216,9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135 216,9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482 503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ребенка(детей)-сироту и ребенка (детей), оставшегося без попечения родителей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725 623,9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453 579,8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217 685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34 925,3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138 118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53 548,5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45 386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148 290,1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для финансирования мер в рамках Дорожной карты занятости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148 290,1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1 944 293 ,4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66 508,8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66 508,8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894 975,5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364 651,5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146 493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373 831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633 371,1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19 933,1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580 139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669 230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163 927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163 927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265 326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82 270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82 270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120 483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106 312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94 134,5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животных, продуктов и сырья животного происхождения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26 864,5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26 864,5 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2 037 491,6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2 037 491,6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154 531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1 824 958,6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128 379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68 495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68 495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вознагражденийи иных платежей по займам из областного бюджета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191 852,9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191 852,9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154 464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81 539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- 4 513,4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4 513,4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4 513,4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4 513,4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- 841 145,6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841 145,6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742 303,6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742 303,6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742 303,6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144 551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144 551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