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b4896" w14:textId="bab48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имени Габита Мусрепова от 8 января 2020 года № 56-17 "Об утверждении бюджета Шукыркольского сельского округа района имени Габита Мусрепова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10 апреля 2020 года № 58-15. Зарегистрировано Департаментом юстиции Северо-Казахстанской области 14 апреля 2020 года № 6192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маслихат района имени Габита Мусрепова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имени Габита Мусрепова Северо-Казахстанской области "Об утверждении бюджета Шукыркольского сельского округа района имени Габита Мусрепова на 2020-2022 годы" от 8 января 2020 года № 56-17 (опубликовано 21 января 2020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5920) следующее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Шукыркольского сельского округа района имени Габита Мусрепова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31 415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1 000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30 415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31 415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маслихата района имени Габита Мусрепова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Н.Синдякина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района имени Габита Мусрепова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Е.Адильбеков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2020 года № 58-15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2020 года № 56-17</w:t>
            </w:r>
          </w:p>
        </w:tc>
      </w:tr>
    </w:tbl>
    <w:bookmarkStart w:name="z3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2020 год Шукыркольского сельского округа района имени Габита Мусрепова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6174"/>
        <w:gridCol w:w="2312"/>
      </w:tblGrid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31 415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30 415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30 415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30 415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31 415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14 545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